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A039" w14:textId="743482E7" w:rsidR="00510A29" w:rsidRDefault="00B63C96" w:rsidP="00EA58BB">
      <w:pPr>
        <w:rPr>
          <w:color w:val="1D3E37"/>
          <w:spacing w:val="-2"/>
        </w:rPr>
      </w:pPr>
      <w:r>
        <w:rPr>
          <w:color w:val="1D3E37"/>
        </w:rPr>
        <w:t>Name</w:t>
      </w:r>
      <w:r>
        <w:rPr>
          <w:color w:val="1D3E37"/>
          <w:spacing w:val="-6"/>
        </w:rPr>
        <w:t xml:space="preserve"> </w:t>
      </w:r>
      <w:r>
        <w:rPr>
          <w:color w:val="1D3E37"/>
        </w:rPr>
        <w:t>des</w:t>
      </w:r>
      <w:r>
        <w:rPr>
          <w:color w:val="1D3E37"/>
          <w:spacing w:val="-5"/>
        </w:rPr>
        <w:t xml:space="preserve"> </w:t>
      </w:r>
      <w:r>
        <w:rPr>
          <w:color w:val="1D3E37"/>
        </w:rPr>
        <w:t>Kindes</w:t>
      </w:r>
      <w:r>
        <w:rPr>
          <w:color w:val="1D3E37"/>
          <w:spacing w:val="-6"/>
        </w:rPr>
        <w:t xml:space="preserve"> </w:t>
      </w:r>
      <w:r>
        <w:rPr>
          <w:color w:val="1D3E37"/>
        </w:rPr>
        <w:t>(ev.</w:t>
      </w:r>
      <w:r>
        <w:rPr>
          <w:color w:val="1D3E37"/>
          <w:spacing w:val="-5"/>
        </w:rPr>
        <w:t xml:space="preserve"> </w:t>
      </w:r>
      <w:r>
        <w:rPr>
          <w:color w:val="1D3E37"/>
          <w:spacing w:val="-2"/>
        </w:rPr>
        <w:t>Aussprache):</w:t>
      </w:r>
    </w:p>
    <w:p w14:paraId="3325BCE7" w14:textId="1D8EDA12" w:rsidR="00B63C96" w:rsidRDefault="008421CD" w:rsidP="00EA58BB"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AE8F46E" wp14:editId="0C50ABA6">
                <wp:simplePos x="0" y="0"/>
                <wp:positionH relativeFrom="margin">
                  <wp:align>right</wp:align>
                </wp:positionH>
                <wp:positionV relativeFrom="paragraph">
                  <wp:posOffset>230959</wp:posOffset>
                </wp:positionV>
                <wp:extent cx="5750560" cy="973455"/>
                <wp:effectExtent l="0" t="0" r="21590" b="17145"/>
                <wp:wrapTopAndBottom/>
                <wp:docPr id="13503272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0560" cy="973455"/>
                          <a:chOff x="0" y="0"/>
                          <a:chExt cx="6611620" cy="1155700"/>
                        </a:xfrm>
                      </wpg:grpSpPr>
                      <wps:wsp>
                        <wps:cNvPr id="2123743543" name="Graphic 9"/>
                        <wps:cNvSpPr/>
                        <wps:spPr>
                          <a:xfrm>
                            <a:off x="3413654" y="311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303547" name="Graphic 10"/>
                        <wps:cNvSpPr/>
                        <wps:spPr>
                          <a:xfrm>
                            <a:off x="3410479" y="563996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336733" name="Graphic 11"/>
                        <wps:cNvSpPr/>
                        <wps:spPr>
                          <a:xfrm>
                            <a:off x="3413654" y="288000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519205" name="Graphic 12"/>
                        <wps:cNvSpPr/>
                        <wps:spPr>
                          <a:xfrm>
                            <a:off x="4907654" y="311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67093" name="Graphic 13"/>
                        <wps:cNvSpPr/>
                        <wps:spPr>
                          <a:xfrm>
                            <a:off x="4904479" y="563996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928603" name="Graphic 14"/>
                        <wps:cNvSpPr/>
                        <wps:spPr>
                          <a:xfrm>
                            <a:off x="4907654" y="288000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4177661" name="Graphic 15"/>
                        <wps:cNvSpPr/>
                        <wps:spPr>
                          <a:xfrm>
                            <a:off x="38216" y="575998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559488" name="Graphic 16"/>
                        <wps:cNvSpPr/>
                        <wps:spPr>
                          <a:xfrm>
                            <a:off x="5" y="575998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583169" name="Graphic 17"/>
                        <wps:cNvSpPr/>
                        <wps:spPr>
                          <a:xfrm>
                            <a:off x="3452293" y="575998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1786647" name="Graphic 18"/>
                        <wps:cNvSpPr/>
                        <wps:spPr>
                          <a:xfrm>
                            <a:off x="3413654" y="575998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907474" name="Graphic 19"/>
                        <wps:cNvSpPr/>
                        <wps:spPr>
                          <a:xfrm>
                            <a:off x="3413654" y="599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466143" name="Graphic 20"/>
                        <wps:cNvSpPr/>
                        <wps:spPr>
                          <a:xfrm>
                            <a:off x="3410470" y="576008"/>
                            <a:ext cx="63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88290">
                                <a:moveTo>
                                  <a:pt x="6350" y="275996"/>
                                </a:moveTo>
                                <a:lnTo>
                                  <a:pt x="0" y="275996"/>
                                </a:lnTo>
                                <a:lnTo>
                                  <a:pt x="0" y="287997"/>
                                </a:lnTo>
                                <a:lnTo>
                                  <a:pt x="6350" y="287997"/>
                                </a:lnTo>
                                <a:lnTo>
                                  <a:pt x="6350" y="275996"/>
                                </a:lnTo>
                                <a:close/>
                              </a:path>
                              <a:path w="6350" h="2882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555263" name="Graphic 21"/>
                        <wps:cNvSpPr/>
                        <wps:spPr>
                          <a:xfrm>
                            <a:off x="4945235" y="575998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172274" name="Graphic 22"/>
                        <wps:cNvSpPr/>
                        <wps:spPr>
                          <a:xfrm>
                            <a:off x="4907654" y="575998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4686596" name="Graphic 23"/>
                        <wps:cNvSpPr/>
                        <wps:spPr>
                          <a:xfrm>
                            <a:off x="4907654" y="599994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25187" name="Graphic 24"/>
                        <wps:cNvSpPr/>
                        <wps:spPr>
                          <a:xfrm>
                            <a:off x="4904473" y="576008"/>
                            <a:ext cx="63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88290">
                                <a:moveTo>
                                  <a:pt x="6350" y="275996"/>
                                </a:moveTo>
                                <a:lnTo>
                                  <a:pt x="0" y="275996"/>
                                </a:lnTo>
                                <a:lnTo>
                                  <a:pt x="0" y="287997"/>
                                </a:lnTo>
                                <a:lnTo>
                                  <a:pt x="6350" y="287997"/>
                                </a:lnTo>
                                <a:lnTo>
                                  <a:pt x="6350" y="275996"/>
                                </a:lnTo>
                                <a:close/>
                              </a:path>
                              <a:path w="6350" h="28829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865407" name="Graphic 25"/>
                        <wps:cNvSpPr/>
                        <wps:spPr>
                          <a:xfrm>
                            <a:off x="38216" y="863998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7641166" name="Graphic 26"/>
                        <wps:cNvSpPr/>
                        <wps:spPr>
                          <a:xfrm>
                            <a:off x="5" y="863998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1472064" name="Graphic 27"/>
                        <wps:cNvSpPr/>
                        <wps:spPr>
                          <a:xfrm>
                            <a:off x="3452293" y="863998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371971" name="Graphic 28"/>
                        <wps:cNvSpPr/>
                        <wps:spPr>
                          <a:xfrm>
                            <a:off x="3413654" y="863998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739903" name="Graphic 29"/>
                        <wps:cNvSpPr/>
                        <wps:spPr>
                          <a:xfrm>
                            <a:off x="3413654" y="887995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94982" name="Graphic 30"/>
                        <wps:cNvSpPr/>
                        <wps:spPr>
                          <a:xfrm>
                            <a:off x="3413654" y="1139996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5737296" name="Graphic 31"/>
                        <wps:cNvSpPr/>
                        <wps:spPr>
                          <a:xfrm>
                            <a:off x="3410479" y="864000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588896" name="Graphic 32"/>
                        <wps:cNvSpPr/>
                        <wps:spPr>
                          <a:xfrm>
                            <a:off x="4945235" y="863998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095875" name="Graphic 33"/>
                        <wps:cNvSpPr/>
                        <wps:spPr>
                          <a:xfrm>
                            <a:off x="4907654" y="863998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538326" name="Graphic 34"/>
                        <wps:cNvSpPr/>
                        <wps:spPr>
                          <a:xfrm>
                            <a:off x="4907654" y="887995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219011" name="Graphic 35"/>
                        <wps:cNvSpPr/>
                        <wps:spPr>
                          <a:xfrm>
                            <a:off x="4907654" y="1139996"/>
                            <a:ext cx="127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065">
                                <a:moveTo>
                                  <a:pt x="0" y="12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585457" name="Graphic 36"/>
                        <wps:cNvSpPr/>
                        <wps:spPr>
                          <a:xfrm>
                            <a:off x="4904479" y="864000"/>
                            <a:ext cx="635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2065">
                                <a:moveTo>
                                  <a:pt x="0" y="12001"/>
                                </a:moveTo>
                                <a:lnTo>
                                  <a:pt x="6350" y="12001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B1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819452" name="Graphic 37"/>
                        <wps:cNvSpPr/>
                        <wps:spPr>
                          <a:xfrm>
                            <a:off x="3413654" y="0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530881" name="Graphic 38"/>
                        <wps:cNvSpPr/>
                        <wps:spPr>
                          <a:xfrm>
                            <a:off x="4907654" y="0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725685" name="Graphic 39"/>
                        <wps:cNvSpPr/>
                        <wps:spPr>
                          <a:xfrm>
                            <a:off x="38216" y="1151997"/>
                            <a:ext cx="335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0260">
                                <a:moveTo>
                                  <a:pt x="0" y="0"/>
                                </a:moveTo>
                                <a:lnTo>
                                  <a:pt x="33499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504837" name="Graphic 40"/>
                        <wps:cNvSpPr/>
                        <wps:spPr>
                          <a:xfrm>
                            <a:off x="5" y="1151997"/>
                            <a:ext cx="341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3760">
                                <a:moveTo>
                                  <a:pt x="0" y="0"/>
                                </a:moveTo>
                                <a:lnTo>
                                  <a:pt x="12738" y="0"/>
                                </a:lnTo>
                              </a:path>
                              <a:path w="3413760">
                                <a:moveTo>
                                  <a:pt x="3400907" y="0"/>
                                </a:moveTo>
                                <a:lnTo>
                                  <a:pt x="34136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468792" name="Graphic 41"/>
                        <wps:cNvSpPr/>
                        <wps:spPr>
                          <a:xfrm>
                            <a:off x="3452293" y="1151997"/>
                            <a:ext cx="143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>
                                <a:moveTo>
                                  <a:pt x="0" y="0"/>
                                </a:moveTo>
                                <a:lnTo>
                                  <a:pt x="1429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217053" name="Graphic 42"/>
                        <wps:cNvSpPr/>
                        <wps:spPr>
                          <a:xfrm>
                            <a:off x="3413654" y="1151997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2877" y="0"/>
                                </a:lnTo>
                              </a:path>
                              <a:path w="1494155">
                                <a:moveTo>
                                  <a:pt x="1481124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134411" name="Graphic 43"/>
                        <wps:cNvSpPr/>
                        <wps:spPr>
                          <a:xfrm>
                            <a:off x="4945235" y="1151997"/>
                            <a:ext cx="1641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>
                                <a:moveTo>
                                  <a:pt x="0" y="0"/>
                                </a:moveTo>
                                <a:lnTo>
                                  <a:pt x="164101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960662" name="Graphic 44"/>
                        <wps:cNvSpPr/>
                        <wps:spPr>
                          <a:xfrm>
                            <a:off x="4907654" y="1151997"/>
                            <a:ext cx="170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3705">
                                <a:moveTo>
                                  <a:pt x="0" y="0"/>
                                </a:moveTo>
                                <a:lnTo>
                                  <a:pt x="12522" y="0"/>
                                </a:lnTo>
                              </a:path>
                              <a:path w="1703705">
                                <a:moveTo>
                                  <a:pt x="1691119" y="0"/>
                                </a:moveTo>
                                <a:lnTo>
                                  <a:pt x="17036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BB1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753084" name="Textbox 45"/>
                        <wps:cNvSpPr txBox="1"/>
                        <wps:spPr>
                          <a:xfrm>
                            <a:off x="4910829" y="0"/>
                            <a:ext cx="1700530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4687355A" w14:textId="77777777" w:rsidR="00B63C96" w:rsidRPr="007A0C5F" w:rsidRDefault="00B63C96" w:rsidP="00B63C96">
                              <w:pPr>
                                <w:spacing w:before="70"/>
                                <w:ind w:left="165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7A0C5F">
                                <w:rPr>
                                  <w:color w:val="1D3E37"/>
                                  <w:spacing w:val="-2"/>
                                  <w:sz w:val="18"/>
                                  <w:szCs w:val="18"/>
                                </w:rPr>
                                <w:t>Sprachen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4131671" name="Textbox 46"/>
                        <wps:cNvSpPr txBox="1"/>
                        <wps:spPr>
                          <a:xfrm>
                            <a:off x="3416829" y="0"/>
                            <a:ext cx="1487805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189541E5" w14:textId="77777777" w:rsidR="00B63C96" w:rsidRPr="007A0C5F" w:rsidRDefault="00B63C96" w:rsidP="00B63C96">
                              <w:pPr>
                                <w:spacing w:before="70"/>
                                <w:ind w:left="165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7A0C5F">
                                <w:rPr>
                                  <w:color w:val="1D3E37"/>
                                  <w:spacing w:val="-2"/>
                                  <w:sz w:val="18"/>
                                  <w:szCs w:val="18"/>
                                </w:rPr>
                                <w:t>Telefon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0580600" name="Textbox 47"/>
                        <wps:cNvSpPr txBox="1"/>
                        <wps:spPr>
                          <a:xfrm>
                            <a:off x="0" y="0"/>
                            <a:ext cx="3410585" cy="288290"/>
                          </a:xfrm>
                          <a:prstGeom prst="rect">
                            <a:avLst/>
                          </a:prstGeom>
                          <a:solidFill>
                            <a:srgbClr val="C2E0C1"/>
                          </a:solidFill>
                        </wps:spPr>
                        <wps:txbx>
                          <w:txbxContent>
                            <w:p w14:paraId="73EBA42F" w14:textId="77777777" w:rsidR="00B63C96" w:rsidRPr="007A0C5F" w:rsidRDefault="00B63C96" w:rsidP="00B63C96">
                              <w:pPr>
                                <w:spacing w:before="70"/>
                                <w:ind w:left="170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7A0C5F">
                                <w:rPr>
                                  <w:color w:val="1D3E37"/>
                                  <w:sz w:val="18"/>
                                  <w:szCs w:val="18"/>
                                </w:rPr>
                                <w:t>Namen</w:t>
                              </w:r>
                              <w:r w:rsidRPr="007A0C5F">
                                <w:rPr>
                                  <w:color w:val="1D3E37"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A0C5F">
                                <w:rPr>
                                  <w:color w:val="1D3E37"/>
                                  <w:sz w:val="18"/>
                                  <w:szCs w:val="18"/>
                                </w:rPr>
                                <w:t>Eltern</w:t>
                              </w:r>
                              <w:r w:rsidRPr="007A0C5F">
                                <w:rPr>
                                  <w:color w:val="1D3E37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A0C5F">
                                <w:rPr>
                                  <w:color w:val="1D3E37"/>
                                  <w:sz w:val="18"/>
                                  <w:szCs w:val="18"/>
                                </w:rPr>
                                <w:t>und</w:t>
                              </w:r>
                              <w:r w:rsidRPr="007A0C5F">
                                <w:rPr>
                                  <w:color w:val="1D3E37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A0C5F">
                                <w:rPr>
                                  <w:color w:val="1D3E37"/>
                                  <w:sz w:val="18"/>
                                  <w:szCs w:val="18"/>
                                </w:rPr>
                                <w:t>weiterer</w:t>
                              </w:r>
                              <w:r w:rsidRPr="007A0C5F">
                                <w:rPr>
                                  <w:color w:val="1D3E37"/>
                                  <w:spacing w:val="-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A0C5F">
                                <w:rPr>
                                  <w:color w:val="1D3E37"/>
                                  <w:spacing w:val="-2"/>
                                  <w:sz w:val="18"/>
                                  <w:szCs w:val="18"/>
                                </w:rPr>
                                <w:t>Bezugspersonen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E8F46E" id="Group 8" o:spid="_x0000_s1026" style="position:absolute;margin-left:401.6pt;margin-top:18.2pt;width:452.8pt;height:76.65pt;z-index:-251655168;mso-wrap-distance-left:0;mso-wrap-distance-right:0;mso-position-horizontal:right;mso-position-horizontal-relative:margin;mso-width-relative:margin;mso-height-relative:margin" coordsize="66116,11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">
                <v:shape id="Graphic 9" o:spid="_x0000_s1027" style="position:absolute;left:34136;top:311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" path="m,228003l,e" filled="f" strokecolor="#4bb168" strokeweight=".5pt">
                  <v:stroke dashstyle="dash"/>
                  <v:path arrowok="t"/>
                </v:shape>
                <v:shape id="Graphic 10" o:spid="_x0000_s1028" style="position:absolute;left:34104;top:5639;width:64;height:121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" path="m,12001r6350,l6350,,,,,12001xe" fillcolor="#4bb168" stroked="f">
                  <v:path arrowok="t"/>
                </v:shape>
                <v:shape id="Graphic 11" o:spid="_x0000_s1029" style="position:absolute;left:34136;top:2880;width:13;height:120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" path="m,12001l,e" filled="f" strokecolor="#4bb168" strokeweight=".5pt">
                  <v:path arrowok="t"/>
                </v:shape>
                <v:shape id="Graphic 12" o:spid="_x0000_s1030" style="position:absolute;left:49076;top:311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" path="m,228003l,e" filled="f" strokecolor="#4bb168" strokeweight=".5pt">
                  <v:stroke dashstyle="dash"/>
                  <v:path arrowok="t"/>
                </v:shape>
                <v:shape id="Graphic 13" o:spid="_x0000_s1031" style="position:absolute;left:49044;top:5639;width:64;height:121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" path="m,12001r6350,l6350,,,,,12001xe" fillcolor="#4bb168" stroked="f">
                  <v:path arrowok="t"/>
                </v:shape>
                <v:shape id="Graphic 14" o:spid="_x0000_s1032" style="position:absolute;left:49076;top:2880;width:13;height:120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" path="m,12001l,e" filled="f" strokecolor="#4bb168" strokeweight=".5pt">
                  <v:path arrowok="t"/>
                </v:shape>
                <v:shape id="Graphic 15" o:spid="_x0000_s1033" style="position:absolute;left:382;top:575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" path="m,l3349967,e" filled="f" strokecolor="#4bb168" strokeweight=".5pt">
                  <v:stroke dashstyle="dash"/>
                  <v:path arrowok="t"/>
                </v:shape>
                <v:shape id="Graphic 16" o:spid="_x0000_s1034" style="position:absolute;top:575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17" o:spid="_x0000_s1035" style="position:absolute;left:34522;top:575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" path="m,l1429600,e" filled="f" strokecolor="#4bb168" strokeweight=".5pt">
                  <v:stroke dashstyle="dash"/>
                  <v:path arrowok="t"/>
                </v:shape>
                <v:shape id="Graphic 18" o:spid="_x0000_s1036" style="position:absolute;left:34136;top:575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19" o:spid="_x0000_s1037" style="position:absolute;left:34136;top:599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" path="m,228003l,e" filled="f" strokecolor="#4bb168" strokeweight=".5pt">
                  <v:stroke dashstyle="dash"/>
                  <v:path arrowok="t"/>
                </v:shape>
                <v:shape id="Graphic 20" o:spid="_x0000_s1038" style="position:absolute;left:34104;top:5760;width:64;height:2882;visibility:visible;mso-wrap-style:square;v-text-anchor:top" coordsize="635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" path="m6350,275996r-6350,l,287997r6350,l6350,275996xem6350,l,,,12001r6350,l6350,xe" fillcolor="#4bb168" stroked="f">
                  <v:path arrowok="t"/>
                </v:shape>
                <v:shape id="Graphic 21" o:spid="_x0000_s1039" style="position:absolute;left:49452;top:575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" path="m,l1641017,e" filled="f" strokecolor="#4bb168" strokeweight=".5pt">
                  <v:stroke dashstyle="dash"/>
                  <v:path arrowok="t"/>
                </v:shape>
                <v:shape id="Graphic 22" o:spid="_x0000_s1040" style="position:absolute;left:49076;top:575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" path="m,l12522,em1691119,r12535,e" filled="f" strokecolor="#4bb168" strokeweight=".5pt">
                  <v:path arrowok="t"/>
                </v:shape>
                <v:shape id="Graphic 23" o:spid="_x0000_s1041" style="position:absolute;left:49076;top:599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" path="m,228003l,e" filled="f" strokecolor="#4bb168" strokeweight=".5pt">
                  <v:stroke dashstyle="dash"/>
                  <v:path arrowok="t"/>
                </v:shape>
                <v:shape id="Graphic 24" o:spid="_x0000_s1042" style="position:absolute;left:49044;top:5760;width:64;height:2882;visibility:visible;mso-wrap-style:square;v-text-anchor:top" coordsize="635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" path="m6350,275996r-6350,l,287997r6350,l6350,275996xem6350,l,,,12001r6350,l6350,xe" fillcolor="#4bb168" stroked="f">
                  <v:path arrowok="t"/>
                </v:shape>
                <v:shape id="Graphic 25" o:spid="_x0000_s1043" style="position:absolute;left:382;top:863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" path="m,l3349967,e" filled="f" strokecolor="#4bb168" strokeweight=".5pt">
                  <v:stroke dashstyle="dash"/>
                  <v:path arrowok="t"/>
                </v:shape>
                <v:shape id="Graphic 26" o:spid="_x0000_s1044" style="position:absolute;top:863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27" o:spid="_x0000_s1045" style="position:absolute;left:34522;top:863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" path="m,l1429600,e" filled="f" strokecolor="#4bb168" strokeweight=".5pt">
                  <v:stroke dashstyle="dash"/>
                  <v:path arrowok="t"/>
                </v:shape>
                <v:shape id="Graphic 28" o:spid="_x0000_s1046" style="position:absolute;left:34136;top:863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29" o:spid="_x0000_s1047" style="position:absolute;left:34136;top:887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" path="m,228003l,e" filled="f" strokecolor="#4bb168" strokeweight=".5pt">
                  <v:stroke dashstyle="dash"/>
                  <v:path arrowok="t"/>
                </v:shape>
                <v:shape id="Graphic 30" o:spid="_x0000_s1048" style="position:absolute;left:34136;top:11399;width:13;height:121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" path="m,12001l,e" filled="f" strokecolor="#4bb168" strokeweight=".5pt">
                  <v:path arrowok="t"/>
                </v:shape>
                <v:shape id="Graphic 31" o:spid="_x0000_s1049" style="position:absolute;left:34104;top:8640;width:64;height:120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" path="m,12001r6350,l6350,,,,,12001xe" fillcolor="#4bb168" stroked="f">
                  <v:path arrowok="t"/>
                </v:shape>
                <v:shape id="Graphic 32" o:spid="_x0000_s1050" style="position:absolute;left:49452;top:863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" path="m,l1641017,e" filled="f" strokecolor="#4bb168" strokeweight=".5pt">
                  <v:stroke dashstyle="dash"/>
                  <v:path arrowok="t"/>
                </v:shape>
                <v:shape id="Graphic 33" o:spid="_x0000_s1051" style="position:absolute;left:49076;top:863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" path="m,l12522,em1691119,r12535,e" filled="f" strokecolor="#4bb168" strokeweight=".5pt">
                  <v:path arrowok="t"/>
                </v:shape>
                <v:shape id="Graphic 34" o:spid="_x0000_s1052" style="position:absolute;left:49076;top:887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" path="m,228003l,e" filled="f" strokecolor="#4bb168" strokeweight=".5pt">
                  <v:stroke dashstyle="dash"/>
                  <v:path arrowok="t"/>
                </v:shape>
                <v:shape id="Graphic 35" o:spid="_x0000_s1053" style="position:absolute;left:49076;top:11399;width:13;height:121;visibility:visible;mso-wrap-style:square;v-text-anchor:top" coordsize="127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" path="m,12001l,e" filled="f" strokecolor="#4bb168" strokeweight=".5pt">
                  <v:path arrowok="t"/>
                </v:shape>
                <v:shape id="Graphic 36" o:spid="_x0000_s1054" style="position:absolute;left:49044;top:8640;width:64;height:120;visibility:visible;mso-wrap-style:square;v-text-anchor:top" coordsize="635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" path="m,12001r6350,l6350,,,,,12001xe" fillcolor="#4bb168" stroked="f">
                  <v:path arrowok="t"/>
                </v:shape>
                <v:shape id="Graphic 37" o:spid="_x0000_s1055" style="position:absolute;left:34136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" path="m,287997l,e" filled="f" strokecolor="white" strokeweight=".5pt">
                  <v:path arrowok="t"/>
                </v:shape>
                <v:shape id="Graphic 38" o:spid="_x0000_s1056" style="position:absolute;left:49076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" path="m,287997l,e" filled="f" strokecolor="white" strokeweight=".5pt">
                  <v:path arrowok="t"/>
                </v:shape>
                <v:shape id="Graphic 39" o:spid="_x0000_s1057" style="position:absolute;left:382;top:11519;width:33502;height:13;visibility:visible;mso-wrap-style:square;v-text-anchor:top" coordsize="3350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" path="m,l3349967,e" filled="f" strokecolor="#4bb168" strokeweight=".5pt">
                  <v:stroke dashstyle="dash"/>
                  <v:path arrowok="t"/>
                </v:shape>
                <v:shape id="Graphic 40" o:spid="_x0000_s1058" style="position:absolute;top:11519;width:34137;height:13;visibility:visible;mso-wrap-style:square;v-text-anchor:top" coordsize="341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" path="m,l12738,em3400907,r12738,e" filled="f" strokecolor="#4bb168" strokeweight=".5pt">
                  <v:path arrowok="t"/>
                </v:shape>
                <v:shape id="Graphic 41" o:spid="_x0000_s1059" style="position:absolute;left:34522;top:11519;width:14301;height:13;visibility:visible;mso-wrap-style:square;v-text-anchor:top" coordsize="143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" path="m,l1429600,e" filled="f" strokecolor="#4bb168" strokeweight=".5pt">
                  <v:stroke dashstyle="dash"/>
                  <v:path arrowok="t"/>
                </v:shape>
                <v:shape id="Graphic 42" o:spid="_x0000_s1060" style="position:absolute;left:34136;top:11519;width:14942;height:13;visibility:visible;mso-wrap-style:square;v-text-anchor:top" coordsize="1494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" path="m,l12877,em1481124,r12878,e" filled="f" strokecolor="#4bb168" strokeweight=".5pt">
                  <v:path arrowok="t"/>
                </v:shape>
                <v:shape id="Graphic 43" o:spid="_x0000_s1061" style="position:absolute;left:49452;top:11519;width:16415;height:13;visibility:visible;mso-wrap-style:square;v-text-anchor:top" coordsize="1641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" path="m,l1641017,e" filled="f" strokecolor="#4bb168" strokeweight=".5pt">
                  <v:stroke dashstyle="dash"/>
                  <v:path arrowok="t"/>
                </v:shape>
                <v:shape id="Graphic 44" o:spid="_x0000_s1062" style="position:absolute;left:49076;top:11519;width:17037;height:13;visibility:visible;mso-wrap-style:square;v-text-anchor:top" coordsize="1703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" path="m,l12522,em1691119,r12535,e" filled="f" strokecolor="#4bb168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5" o:spid="_x0000_s1063" type="#_x0000_t202" style="position:absolute;left:49108;width:17005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" fillcolor="#c2e0c1" stroked="f">
                  <v:textbox inset="0,0,0,0">
                    <w:txbxContent>
                      <w:p w14:paraId="4687355A" w14:textId="77777777" w:rsidR="00B63C96" w:rsidRPr="007A0C5F" w:rsidRDefault="00B63C96" w:rsidP="00B63C96">
                        <w:pPr>
                          <w:spacing w:before="70"/>
                          <w:ind w:left="165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7A0C5F">
                          <w:rPr>
                            <w:color w:val="1D3E37"/>
                            <w:spacing w:val="-2"/>
                            <w:sz w:val="18"/>
                            <w:szCs w:val="18"/>
                          </w:rPr>
                          <w:t>Sprachen</w:t>
                        </w:r>
                      </w:p>
                    </w:txbxContent>
                  </v:textbox>
                </v:shape>
                <v:shape id="Textbox 46" o:spid="_x0000_s1064" type="#_x0000_t202" style="position:absolute;left:34168;width:14878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" fillcolor="#c2e0c1" stroked="f">
                  <v:textbox inset="0,0,0,0">
                    <w:txbxContent>
                      <w:p w14:paraId="189541E5" w14:textId="77777777" w:rsidR="00B63C96" w:rsidRPr="007A0C5F" w:rsidRDefault="00B63C96" w:rsidP="00B63C96">
                        <w:pPr>
                          <w:spacing w:before="70"/>
                          <w:ind w:left="165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7A0C5F">
                          <w:rPr>
                            <w:color w:val="1D3E37"/>
                            <w:spacing w:val="-2"/>
                            <w:sz w:val="18"/>
                            <w:szCs w:val="18"/>
                          </w:rPr>
                          <w:t>Telefon</w:t>
                        </w:r>
                      </w:p>
                    </w:txbxContent>
                  </v:textbox>
                </v:shape>
                <v:shape id="Textbox 47" o:spid="_x0000_s1065" type="#_x0000_t202" style="position:absolute;width:34105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" fillcolor="#c2e0c1" stroked="f">
                  <v:textbox inset="0,0,0,0">
                    <w:txbxContent>
                      <w:p w14:paraId="73EBA42F" w14:textId="77777777" w:rsidR="00B63C96" w:rsidRPr="007A0C5F" w:rsidRDefault="00B63C96" w:rsidP="00B63C96">
                        <w:pPr>
                          <w:spacing w:before="70"/>
                          <w:ind w:left="170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7A0C5F">
                          <w:rPr>
                            <w:color w:val="1D3E37"/>
                            <w:sz w:val="18"/>
                            <w:szCs w:val="18"/>
                          </w:rPr>
                          <w:t>Namen</w:t>
                        </w:r>
                        <w:r w:rsidRPr="007A0C5F">
                          <w:rPr>
                            <w:color w:val="1D3E37"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7A0C5F">
                          <w:rPr>
                            <w:color w:val="1D3E37"/>
                            <w:sz w:val="18"/>
                            <w:szCs w:val="18"/>
                          </w:rPr>
                          <w:t>Eltern</w:t>
                        </w:r>
                        <w:r w:rsidRPr="007A0C5F">
                          <w:rPr>
                            <w:color w:val="1D3E37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7A0C5F">
                          <w:rPr>
                            <w:color w:val="1D3E37"/>
                            <w:sz w:val="18"/>
                            <w:szCs w:val="18"/>
                          </w:rPr>
                          <w:t>und</w:t>
                        </w:r>
                        <w:r w:rsidRPr="007A0C5F">
                          <w:rPr>
                            <w:color w:val="1D3E37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 w:rsidRPr="007A0C5F">
                          <w:rPr>
                            <w:color w:val="1D3E37"/>
                            <w:sz w:val="18"/>
                            <w:szCs w:val="18"/>
                          </w:rPr>
                          <w:t>weiterer</w:t>
                        </w:r>
                        <w:r w:rsidRPr="007A0C5F">
                          <w:rPr>
                            <w:color w:val="1D3E37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r w:rsidRPr="007A0C5F">
                          <w:rPr>
                            <w:color w:val="1D3E37"/>
                            <w:spacing w:val="-2"/>
                            <w:sz w:val="18"/>
                            <w:szCs w:val="18"/>
                          </w:rPr>
                          <w:t>Bezugspersonen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38218EC" w14:textId="77777777" w:rsidR="00B63C96" w:rsidRDefault="00B63C96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de-DE"/>
        </w:rPr>
      </w:pPr>
    </w:p>
    <w:p w14:paraId="25515752" w14:textId="77777777" w:rsidR="00BE7099" w:rsidRDefault="00BE7099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de-DE"/>
        </w:rPr>
      </w:pPr>
    </w:p>
    <w:tbl>
      <w:tblPr>
        <w:tblStyle w:val="TableNormal"/>
        <w:tblW w:w="9065" w:type="dxa"/>
        <w:tblInd w:w="7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2687"/>
        <w:gridCol w:w="6378"/>
      </w:tblGrid>
      <w:tr w:rsidR="00BE7099" w:rsidRPr="00F403F4" w14:paraId="566FF85A" w14:textId="77777777" w:rsidTr="00927A17">
        <w:trPr>
          <w:trHeight w:val="425"/>
        </w:trPr>
        <w:tc>
          <w:tcPr>
            <w:tcW w:w="2687" w:type="dxa"/>
            <w:tcBorders>
              <w:left w:val="nil"/>
            </w:tcBorders>
          </w:tcPr>
          <w:p w14:paraId="00E05A19" w14:textId="77777777" w:rsidR="00BE7099" w:rsidRPr="00F403F4" w:rsidRDefault="00BE7099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3F4">
              <w:rPr>
                <w:rFonts w:ascii="Arial" w:hAnsi="Arial" w:cs="Arial"/>
                <w:color w:val="1D3E37"/>
                <w:spacing w:val="-2"/>
                <w:sz w:val="18"/>
                <w:szCs w:val="18"/>
              </w:rPr>
              <w:t>Kita und Gruppe:</w:t>
            </w:r>
          </w:p>
        </w:tc>
        <w:tc>
          <w:tcPr>
            <w:tcW w:w="6378" w:type="dxa"/>
            <w:tcBorders>
              <w:right w:val="nil"/>
            </w:tcBorders>
          </w:tcPr>
          <w:p w14:paraId="39ED0F47" w14:textId="77777777" w:rsidR="00BE7099" w:rsidRPr="00F403F4" w:rsidRDefault="00BE7099" w:rsidP="00D77F1C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E7099" w:rsidRPr="00F403F4" w14:paraId="23AB0CEC" w14:textId="77777777" w:rsidTr="00927A17">
        <w:trPr>
          <w:trHeight w:val="403"/>
        </w:trPr>
        <w:tc>
          <w:tcPr>
            <w:tcW w:w="2687" w:type="dxa"/>
            <w:tcBorders>
              <w:left w:val="nil"/>
            </w:tcBorders>
          </w:tcPr>
          <w:p w14:paraId="209766AB" w14:textId="77777777" w:rsidR="00BE7099" w:rsidRPr="00F403F4" w:rsidRDefault="00BE7099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3F4">
              <w:rPr>
                <w:rFonts w:ascii="Arial" w:hAnsi="Arial" w:cs="Arial"/>
                <w:color w:val="1D3E37"/>
                <w:spacing w:val="-2"/>
                <w:sz w:val="18"/>
                <w:szCs w:val="18"/>
              </w:rPr>
              <w:t>Hauptbezugsfachperson:</w:t>
            </w:r>
          </w:p>
        </w:tc>
        <w:tc>
          <w:tcPr>
            <w:tcW w:w="6378" w:type="dxa"/>
            <w:tcBorders>
              <w:right w:val="nil"/>
            </w:tcBorders>
          </w:tcPr>
          <w:p w14:paraId="6B4A7D05" w14:textId="77777777" w:rsidR="00BE7099" w:rsidRPr="00F403F4" w:rsidRDefault="00BE7099" w:rsidP="00D77F1C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E7099" w:rsidRPr="00F403F4" w14:paraId="76E674CF" w14:textId="77777777" w:rsidTr="00927A17">
        <w:trPr>
          <w:trHeight w:val="422"/>
        </w:trPr>
        <w:tc>
          <w:tcPr>
            <w:tcW w:w="2687" w:type="dxa"/>
            <w:tcBorders>
              <w:left w:val="nil"/>
            </w:tcBorders>
          </w:tcPr>
          <w:p w14:paraId="741B86FC" w14:textId="77777777" w:rsidR="00BE7099" w:rsidRPr="00F403F4" w:rsidRDefault="00BE7099" w:rsidP="00D77F1C">
            <w:pPr>
              <w:spacing w:before="70" w:line="280" w:lineRule="atLeast"/>
              <w:ind w:left="16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03F4">
              <w:rPr>
                <w:rFonts w:ascii="Arial" w:hAnsi="Arial" w:cs="Arial"/>
                <w:color w:val="1D3E37"/>
                <w:spacing w:val="-2"/>
                <w:sz w:val="18"/>
                <w:szCs w:val="18"/>
              </w:rPr>
              <w:t>Zweitbezugsfachperson:</w:t>
            </w:r>
          </w:p>
        </w:tc>
        <w:tc>
          <w:tcPr>
            <w:tcW w:w="6378" w:type="dxa"/>
            <w:tcBorders>
              <w:right w:val="nil"/>
            </w:tcBorders>
          </w:tcPr>
          <w:p w14:paraId="5F1655CD" w14:textId="77777777" w:rsidR="00BE7099" w:rsidRPr="00F403F4" w:rsidRDefault="00BE7099" w:rsidP="00D77F1C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</w:tbl>
    <w:p w14:paraId="2275779E" w14:textId="77777777" w:rsidR="00F56177" w:rsidRDefault="00F56177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de-DE"/>
        </w:rPr>
      </w:pPr>
    </w:p>
    <w:p w14:paraId="37B721E5" w14:textId="77777777" w:rsidR="00B63C96" w:rsidRDefault="00B63C96" w:rsidP="00B63C96">
      <w:pPr>
        <w:widowControl w:val="0"/>
        <w:autoSpaceDE w:val="0"/>
        <w:autoSpaceDN w:val="0"/>
        <w:spacing w:before="6" w:line="240" w:lineRule="auto"/>
        <w:rPr>
          <w:rFonts w:ascii="Albert Sans" w:eastAsia="Albert Sans" w:hAnsi="Albert Sans" w:cs="Albert Sans"/>
          <w:sz w:val="17"/>
          <w:szCs w:val="22"/>
          <w:lang w:val="de-DE"/>
        </w:rPr>
      </w:pPr>
    </w:p>
    <w:tbl>
      <w:tblPr>
        <w:tblStyle w:val="TableNormal"/>
        <w:tblW w:w="9036" w:type="dxa"/>
        <w:tblInd w:w="36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3699"/>
        <w:gridCol w:w="2650"/>
      </w:tblGrid>
      <w:tr w:rsidR="00963001" w:rsidRPr="000E1275" w14:paraId="16792379" w14:textId="77777777" w:rsidTr="00963001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03CD50C8" w14:textId="77777777" w:rsidR="00963001" w:rsidRPr="007A0C5F" w:rsidRDefault="00963001" w:rsidP="000F60B3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76A0BA68" w14:textId="77777777" w:rsidR="00963001" w:rsidRPr="007A0C5F" w:rsidRDefault="00963001" w:rsidP="000F60B3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4"/>
                <w:sz w:val="18"/>
                <w:szCs w:val="18"/>
                <w:lang w:val="de-DE"/>
              </w:rPr>
              <w:t>FaBe</w:t>
            </w:r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0F1C1900" w14:textId="77777777" w:rsidR="00963001" w:rsidRPr="007A0C5F" w:rsidRDefault="00963001" w:rsidP="000F60B3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Thema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43F7DA29" w14:textId="77777777" w:rsidR="00963001" w:rsidRPr="007A0C5F" w:rsidRDefault="00963001" w:rsidP="000F60B3">
            <w:pPr>
              <w:spacing w:before="70"/>
              <w:ind w:left="166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z w:val="18"/>
                <w:szCs w:val="18"/>
                <w:lang w:val="de-DE"/>
              </w:rPr>
              <w:t xml:space="preserve">Wichtige </w:t>
            </w: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Informationen</w:t>
            </w:r>
          </w:p>
        </w:tc>
      </w:tr>
      <w:tr w:rsidR="00963001" w:rsidRPr="000E1275" w14:paraId="786BE09C" w14:textId="77777777" w:rsidTr="00963001">
        <w:trPr>
          <w:trHeight w:val="1072"/>
        </w:trPr>
        <w:tc>
          <w:tcPr>
            <w:tcW w:w="1341" w:type="dxa"/>
            <w:tcBorders>
              <w:top w:val="nil"/>
              <w:left w:val="nil"/>
            </w:tcBorders>
          </w:tcPr>
          <w:p w14:paraId="4052A4DC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14:paraId="3D8B65D6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  <w:tcBorders>
              <w:top w:val="nil"/>
            </w:tcBorders>
          </w:tcPr>
          <w:p w14:paraId="27CE9B62" w14:textId="77777777" w:rsidR="00963001" w:rsidRPr="007A0C5F" w:rsidRDefault="00963001" w:rsidP="000F60B3">
            <w:pPr>
              <w:spacing w:before="199"/>
              <w:ind w:left="166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 xml:space="preserve">Zeitliche Planung der </w:t>
            </w:r>
            <w:r w:rsidRPr="007A0C5F">
              <w:rPr>
                <w:rFonts w:eastAsia="Albert Sans" w:cstheme="minorHAnsi"/>
                <w:b/>
                <w:color w:val="1D3E37"/>
                <w:spacing w:val="-2"/>
                <w:sz w:val="18"/>
                <w:lang w:val="de-DE"/>
              </w:rPr>
              <w:t>Eingewöhnung</w:t>
            </w:r>
          </w:p>
        </w:tc>
        <w:tc>
          <w:tcPr>
            <w:tcW w:w="2650" w:type="dxa"/>
            <w:tcBorders>
              <w:top w:val="nil"/>
              <w:right w:val="nil"/>
            </w:tcBorders>
          </w:tcPr>
          <w:p w14:paraId="3C2BD3DF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0E1275" w14:paraId="56BA31DC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D94AF44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2C14A171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2E822872" w14:textId="77777777" w:rsidR="00963001" w:rsidRPr="007A0C5F" w:rsidRDefault="00963001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pacing w:val="-2"/>
                <w:sz w:val="18"/>
                <w:lang w:val="de-DE"/>
              </w:rPr>
              <w:t>Allergien</w:t>
            </w:r>
          </w:p>
        </w:tc>
        <w:tc>
          <w:tcPr>
            <w:tcW w:w="2650" w:type="dxa"/>
            <w:tcBorders>
              <w:right w:val="nil"/>
            </w:tcBorders>
          </w:tcPr>
          <w:p w14:paraId="52566053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0E1275" w14:paraId="1920CE55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017995E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646379D2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574562DA" w14:textId="77777777" w:rsidR="00963001" w:rsidRPr="007A0C5F" w:rsidRDefault="00963001" w:rsidP="000F60B3">
            <w:pPr>
              <w:spacing w:before="206" w:line="225" w:lineRule="auto"/>
              <w:ind w:left="166" w:right="1598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Gesundheit / Pflege / besondere</w:t>
            </w:r>
            <w:r w:rsidRPr="007A0C5F">
              <w:rPr>
                <w:rFonts w:eastAsia="Albert Sans" w:cstheme="minorHAnsi"/>
                <w:b/>
                <w:color w:val="1D3E37"/>
                <w:spacing w:val="-13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Bedürfnisse</w:t>
            </w:r>
          </w:p>
        </w:tc>
        <w:tc>
          <w:tcPr>
            <w:tcW w:w="2650" w:type="dxa"/>
            <w:tcBorders>
              <w:right w:val="nil"/>
            </w:tcBorders>
          </w:tcPr>
          <w:p w14:paraId="1BEE1ED0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0E1275" w14:paraId="39BA1FA9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1A985245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6098EE2A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65F5BDF0" w14:textId="77777777" w:rsidR="00963001" w:rsidRPr="007A0C5F" w:rsidRDefault="00963001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pacing w:val="-2"/>
                <w:sz w:val="18"/>
                <w:lang w:val="de-DE"/>
              </w:rPr>
              <w:t>Ernährung</w:t>
            </w:r>
          </w:p>
        </w:tc>
        <w:tc>
          <w:tcPr>
            <w:tcW w:w="2650" w:type="dxa"/>
            <w:tcBorders>
              <w:right w:val="nil"/>
            </w:tcBorders>
          </w:tcPr>
          <w:p w14:paraId="1F84839F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0E1275" w14:paraId="66EBC229" w14:textId="77777777" w:rsidTr="00963001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345D7960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01062FB2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65606EA4" w14:textId="77777777" w:rsidR="00963001" w:rsidRPr="007A0C5F" w:rsidRDefault="00963001" w:rsidP="000F60B3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pacing w:val="-2"/>
                <w:sz w:val="18"/>
                <w:lang w:val="de-DE"/>
              </w:rPr>
              <w:t>Ersatzkleider</w:t>
            </w:r>
          </w:p>
        </w:tc>
        <w:tc>
          <w:tcPr>
            <w:tcW w:w="2650" w:type="dxa"/>
            <w:tcBorders>
              <w:right w:val="nil"/>
            </w:tcBorders>
          </w:tcPr>
          <w:p w14:paraId="3F818583" w14:textId="77777777" w:rsidR="00963001" w:rsidRPr="000E1275" w:rsidRDefault="00963001" w:rsidP="000F60B3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</w:tbl>
    <w:p w14:paraId="169CA8DE" w14:textId="77777777" w:rsidR="004E155B" w:rsidRDefault="004E155B" w:rsidP="00B63C96">
      <w:pPr>
        <w:widowControl w:val="0"/>
        <w:autoSpaceDE w:val="0"/>
        <w:autoSpaceDN w:val="0"/>
        <w:spacing w:before="41" w:after="1" w:line="240" w:lineRule="auto"/>
        <w:rPr>
          <w:rFonts w:ascii="Albert Sans" w:eastAsia="Albert Sans" w:hAnsi="Albert Sans" w:cs="Albert Sans"/>
          <w:sz w:val="20"/>
          <w:szCs w:val="22"/>
          <w:lang w:val="de-DE"/>
        </w:rPr>
      </w:pPr>
    </w:p>
    <w:p w14:paraId="714FD913" w14:textId="0D662B44" w:rsidR="00E140AF" w:rsidRDefault="004E155B" w:rsidP="00B63C96">
      <w:pPr>
        <w:widowControl w:val="0"/>
        <w:autoSpaceDE w:val="0"/>
        <w:autoSpaceDN w:val="0"/>
        <w:spacing w:before="41" w:after="1" w:line="240" w:lineRule="auto"/>
        <w:rPr>
          <w:rFonts w:ascii="Albert Sans" w:eastAsia="Albert Sans" w:hAnsi="Albert Sans" w:cs="Albert Sans"/>
          <w:sz w:val="20"/>
          <w:szCs w:val="22"/>
          <w:lang w:val="de-DE"/>
        </w:rPr>
      </w:pPr>
      <w:r>
        <w:rPr>
          <w:rFonts w:ascii="Albert Sans" w:eastAsia="Albert Sans" w:hAnsi="Albert Sans" w:cs="Albert Sans"/>
          <w:noProof/>
          <w:sz w:val="20"/>
          <w:szCs w:val="22"/>
          <w:lang w:val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9699CF" wp14:editId="37C9DE87">
                <wp:simplePos x="0" y="0"/>
                <wp:positionH relativeFrom="margin">
                  <wp:align>left</wp:align>
                </wp:positionH>
                <wp:positionV relativeFrom="paragraph">
                  <wp:posOffset>372158</wp:posOffset>
                </wp:positionV>
                <wp:extent cx="6032311" cy="661916"/>
                <wp:effectExtent l="0" t="0" r="6985" b="5080"/>
                <wp:wrapNone/>
                <wp:docPr id="1904362427" name="Textfeld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311" cy="6619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2CC35" w14:textId="6150ABDD" w:rsidR="004E155B" w:rsidRDefault="004E155B" w:rsidP="004E155B">
                            <w:pPr>
                              <w:pStyle w:val="Fuzeile"/>
                              <w:spacing w:line="276" w:lineRule="auto"/>
                              <w:rPr>
                                <w:color w:val="9D9D9C"/>
                                <w:szCs w:val="15"/>
                              </w:rPr>
                            </w:pPr>
                            <w:r w:rsidRPr="004E155B">
                              <w:rPr>
                                <w:color w:val="9D9D9C"/>
                                <w:szCs w:val="15"/>
                              </w:rPr>
                              <w:t>Dokument zur freien Verwendung mit Hinweis auf diese Quelle (Common Licence CC BY): Anpassungen und Veränderungen für den Gebrauch in der Praxis</w:t>
                            </w:r>
                            <w:r w:rsidR="006C09F6">
                              <w:rPr>
                                <w:color w:val="9D9D9C"/>
                                <w:szCs w:val="15"/>
                              </w:rPr>
                              <w:t xml:space="preserve"> sind</w:t>
                            </w:r>
                            <w:r w:rsidRPr="004E155B">
                              <w:rPr>
                                <w:color w:val="9D9D9C"/>
                                <w:szCs w:val="15"/>
                              </w:rPr>
                              <w:t xml:space="preserve"> willkommen.</w:t>
                            </w:r>
                          </w:p>
                          <w:p w14:paraId="2A892392" w14:textId="77777777" w:rsidR="004E155B" w:rsidRPr="004E155B" w:rsidRDefault="004E155B" w:rsidP="004E155B">
                            <w:pPr>
                              <w:pStyle w:val="Fuzeile"/>
                              <w:rPr>
                                <w:color w:val="9D9D9C"/>
                                <w:szCs w:val="15"/>
                              </w:rPr>
                            </w:pPr>
                          </w:p>
                          <w:p w14:paraId="498A58BC" w14:textId="17D9670C" w:rsidR="004E155B" w:rsidRPr="004E155B" w:rsidRDefault="004E155B" w:rsidP="004E155B">
                            <w:pPr>
                              <w:spacing w:line="276" w:lineRule="auto"/>
                              <w:rPr>
                                <w:sz w:val="15"/>
                                <w:szCs w:val="15"/>
                              </w:rPr>
                            </w:pPr>
                            <w:r w:rsidRPr="004E155B">
                              <w:rPr>
                                <w:color w:val="9D9D9C"/>
                                <w:sz w:val="15"/>
                                <w:szCs w:val="15"/>
                              </w:rPr>
                              <w:t>Quelle: Vogt, F., Hostettler Schärer, J., Bohler, F., &amp; Deiner, C. (2026). Praxisbroschüre Eingewöhnung in Kitas. Bei der Zusammenarbeit mit den Eltern Sprachbarrieren überwinden. Pädagogische Hochschule St.Gallen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699CF" id="Textfeld 43" o:spid="_x0000_s1066" type="#_x0000_t202" style="position:absolute;margin-left:0;margin-top:29.3pt;width:475pt;height:52.1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" filled="f" stroked="f" strokeweight=".5pt">
                <v:textbox inset="0,0,0,0">
                  <w:txbxContent>
                    <w:p w14:paraId="3742CC35" w14:textId="6150ABDD" w:rsidR="004E155B" w:rsidRDefault="004E155B" w:rsidP="004E155B">
                      <w:pPr>
                        <w:pStyle w:val="Fuzeile"/>
                        <w:spacing w:line="276" w:lineRule="auto"/>
                        <w:rPr>
                          <w:color w:val="9D9D9C"/>
                          <w:szCs w:val="15"/>
                        </w:rPr>
                      </w:pPr>
                      <w:r w:rsidRPr="004E155B">
                        <w:rPr>
                          <w:color w:val="9D9D9C"/>
                          <w:szCs w:val="15"/>
                        </w:rPr>
                        <w:t>Dokument zur freien Verwendung mit Hinweis auf diese Quelle (Common Licence CC BY): Anpassungen und Veränderungen für den Gebrauch in der Praxis</w:t>
                      </w:r>
                      <w:r w:rsidR="006C09F6">
                        <w:rPr>
                          <w:color w:val="9D9D9C"/>
                          <w:szCs w:val="15"/>
                        </w:rPr>
                        <w:t xml:space="preserve"> sind</w:t>
                      </w:r>
                      <w:r w:rsidRPr="004E155B">
                        <w:rPr>
                          <w:color w:val="9D9D9C"/>
                          <w:szCs w:val="15"/>
                        </w:rPr>
                        <w:t xml:space="preserve"> willkommen.</w:t>
                      </w:r>
                    </w:p>
                    <w:p w14:paraId="2A892392" w14:textId="77777777" w:rsidR="004E155B" w:rsidRPr="004E155B" w:rsidRDefault="004E155B" w:rsidP="004E155B">
                      <w:pPr>
                        <w:pStyle w:val="Fuzeile"/>
                        <w:rPr>
                          <w:color w:val="9D9D9C"/>
                          <w:szCs w:val="15"/>
                        </w:rPr>
                      </w:pPr>
                    </w:p>
                    <w:p w14:paraId="498A58BC" w14:textId="17D9670C" w:rsidR="004E155B" w:rsidRPr="004E155B" w:rsidRDefault="004E155B" w:rsidP="004E155B">
                      <w:pPr>
                        <w:spacing w:line="276" w:lineRule="auto"/>
                        <w:rPr>
                          <w:sz w:val="15"/>
                          <w:szCs w:val="15"/>
                        </w:rPr>
                      </w:pPr>
                      <w:r w:rsidRPr="004E155B">
                        <w:rPr>
                          <w:color w:val="9D9D9C"/>
                          <w:sz w:val="15"/>
                          <w:szCs w:val="15"/>
                        </w:rPr>
                        <w:t>Quelle: Vogt, F., Hostettler Schärer, J., Bohler, F., &amp; Deiner, C. (2026). Praxisbroschüre Eingewöhnung in Kitas. Bei der Zusammenarbeit mit den Eltern Sprachbarrieren überwinden. Pädagogische Hochschule St.Gallen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40AF">
        <w:rPr>
          <w:rFonts w:ascii="Albert Sans" w:eastAsia="Albert Sans" w:hAnsi="Albert Sans" w:cs="Albert Sans"/>
          <w:sz w:val="20"/>
          <w:szCs w:val="22"/>
          <w:lang w:val="de-DE"/>
        </w:rPr>
        <w:br w:type="page"/>
      </w:r>
    </w:p>
    <w:tbl>
      <w:tblPr>
        <w:tblStyle w:val="TableNormal"/>
        <w:tblW w:w="9036" w:type="dxa"/>
        <w:tblInd w:w="36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3699"/>
        <w:gridCol w:w="2650"/>
      </w:tblGrid>
      <w:tr w:rsidR="00963001" w:rsidRPr="00963001" w14:paraId="6AC8661C" w14:textId="77777777" w:rsidTr="003266C9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2E659ADA" w14:textId="77777777" w:rsidR="00963001" w:rsidRPr="007A0C5F" w:rsidRDefault="00963001" w:rsidP="00963001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lastRenderedPageBreak/>
              <w:t>Datum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0AF2650E" w14:textId="77777777" w:rsidR="00963001" w:rsidRPr="007A0C5F" w:rsidRDefault="00963001" w:rsidP="00963001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4"/>
                <w:sz w:val="18"/>
                <w:szCs w:val="18"/>
                <w:lang w:val="de-DE"/>
              </w:rPr>
              <w:t>FaBe</w:t>
            </w:r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101B84FC" w14:textId="77777777" w:rsidR="00963001" w:rsidRPr="007A0C5F" w:rsidRDefault="00963001" w:rsidP="00963001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Thema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0AC9622F" w14:textId="77777777" w:rsidR="00963001" w:rsidRPr="007A0C5F" w:rsidRDefault="00963001" w:rsidP="00963001">
            <w:pPr>
              <w:spacing w:before="70"/>
              <w:ind w:left="166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z w:val="18"/>
                <w:szCs w:val="18"/>
                <w:lang w:val="de-DE"/>
              </w:rPr>
              <w:t xml:space="preserve">Wichtige </w:t>
            </w: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Informationen</w:t>
            </w:r>
          </w:p>
        </w:tc>
      </w:tr>
      <w:tr w:rsidR="00963001" w:rsidRPr="00963001" w14:paraId="0A4D19D0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2502337D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607E0ADD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5E73B2ED" w14:textId="77777777" w:rsidR="00963001" w:rsidRPr="007A0C5F" w:rsidRDefault="00963001" w:rsidP="00963001">
            <w:pPr>
              <w:spacing w:before="206" w:line="225" w:lineRule="auto"/>
              <w:ind w:left="166" w:right="333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Übergangsobjekt</w:t>
            </w:r>
            <w:r w:rsidRPr="007A0C5F">
              <w:rPr>
                <w:rFonts w:eastAsia="Albert Sans" w:cstheme="minorHAnsi"/>
                <w:b/>
                <w:color w:val="1D3E37"/>
                <w:spacing w:val="-13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von</w:t>
            </w:r>
            <w:r w:rsidRPr="007A0C5F">
              <w:rPr>
                <w:rFonts w:eastAsia="Albert Sans" w:cstheme="minorHAnsi"/>
                <w:b/>
                <w:color w:val="1D3E37"/>
                <w:spacing w:val="-13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zu</w:t>
            </w:r>
            <w:r w:rsidRPr="007A0C5F">
              <w:rPr>
                <w:rFonts w:eastAsia="Albert Sans" w:cstheme="minorHAnsi"/>
                <w:b/>
                <w:color w:val="1D3E37"/>
                <w:spacing w:val="-12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 xml:space="preserve">Hause </w:t>
            </w:r>
            <w:r w:rsidRPr="007A0C5F">
              <w:rPr>
                <w:rFonts w:eastAsia="Albert Sans" w:cstheme="minorHAnsi"/>
                <w:b/>
                <w:color w:val="1D3E37"/>
                <w:spacing w:val="-2"/>
                <w:sz w:val="18"/>
                <w:lang w:val="de-DE"/>
              </w:rPr>
              <w:t>mitbringen</w:t>
            </w:r>
          </w:p>
        </w:tc>
        <w:tc>
          <w:tcPr>
            <w:tcW w:w="2650" w:type="dxa"/>
            <w:tcBorders>
              <w:right w:val="nil"/>
            </w:tcBorders>
          </w:tcPr>
          <w:p w14:paraId="17A4047E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03404795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AE3F157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25AE79F6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3189A6AA" w14:textId="77777777" w:rsidR="00963001" w:rsidRPr="007A0C5F" w:rsidRDefault="00963001" w:rsidP="00963001">
            <w:pPr>
              <w:spacing w:before="206" w:line="225" w:lineRule="auto"/>
              <w:ind w:left="166" w:right="451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Lieblingsspielorte</w:t>
            </w:r>
            <w:r w:rsidRPr="007A0C5F">
              <w:rPr>
                <w:rFonts w:eastAsia="Albert Sans" w:cstheme="minorHAnsi"/>
                <w:b/>
                <w:color w:val="1D3E37"/>
                <w:spacing w:val="-13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und</w:t>
            </w:r>
            <w:r w:rsidRPr="007A0C5F">
              <w:rPr>
                <w:rFonts w:eastAsia="Albert Sans" w:cstheme="minorHAnsi"/>
                <w:b/>
                <w:color w:val="1D3E37"/>
                <w:spacing w:val="-13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-spielsachen in der Kita</w:t>
            </w:r>
          </w:p>
        </w:tc>
        <w:tc>
          <w:tcPr>
            <w:tcW w:w="2650" w:type="dxa"/>
            <w:tcBorders>
              <w:right w:val="nil"/>
            </w:tcBorders>
          </w:tcPr>
          <w:p w14:paraId="08CB8880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09C8A8E2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406D1A1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24A4F7AA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67BE0DFF" w14:textId="77777777" w:rsidR="00963001" w:rsidRPr="007A0C5F" w:rsidRDefault="00963001" w:rsidP="00963001">
            <w:pPr>
              <w:spacing w:before="238" w:line="187" w:lineRule="auto"/>
              <w:ind w:left="166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 xml:space="preserve">Erfahrungen in anderen Kitas und mit </w:t>
            </w:r>
            <w:r w:rsidRPr="007A0C5F">
              <w:rPr>
                <w:rFonts w:eastAsia="Albert Sans" w:cstheme="minorHAnsi"/>
                <w:b/>
                <w:color w:val="1D3E37"/>
                <w:spacing w:val="-2"/>
                <w:sz w:val="18"/>
                <w:lang w:val="de-DE"/>
              </w:rPr>
              <w:t>Kindergruppen (Trennungserfahrungen)</w:t>
            </w:r>
          </w:p>
        </w:tc>
        <w:tc>
          <w:tcPr>
            <w:tcW w:w="2650" w:type="dxa"/>
            <w:tcBorders>
              <w:right w:val="nil"/>
            </w:tcBorders>
          </w:tcPr>
          <w:p w14:paraId="012BD64B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57B6E5AE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2038AF7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0CF71929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7E8CF9A8" w14:textId="77777777" w:rsidR="00963001" w:rsidRPr="007A0C5F" w:rsidRDefault="00963001" w:rsidP="00963001">
            <w:pPr>
              <w:spacing w:before="194"/>
              <w:ind w:left="166"/>
              <w:rPr>
                <w:rFonts w:eastAsia="Albert Sans" w:cstheme="minorHAnsi"/>
                <w:b/>
                <w:sz w:val="18"/>
                <w:lang w:val="de-DE"/>
              </w:rPr>
            </w:pP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Spezifische</w:t>
            </w:r>
            <w:r w:rsidRPr="007A0C5F">
              <w:rPr>
                <w:rFonts w:eastAsia="Albert Sans" w:cstheme="minorHAnsi"/>
                <w:b/>
                <w:color w:val="1D3E37"/>
                <w:spacing w:val="-4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Anliegen</w:t>
            </w:r>
            <w:r w:rsidRPr="007A0C5F">
              <w:rPr>
                <w:rFonts w:eastAsia="Albert Sans" w:cstheme="minorHAnsi"/>
                <w:b/>
                <w:color w:val="1D3E37"/>
                <w:spacing w:val="-3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z w:val="18"/>
                <w:lang w:val="de-DE"/>
              </w:rPr>
              <w:t>der</w:t>
            </w:r>
            <w:r w:rsidRPr="007A0C5F">
              <w:rPr>
                <w:rFonts w:eastAsia="Albert Sans" w:cstheme="minorHAnsi"/>
                <w:b/>
                <w:color w:val="1D3E37"/>
                <w:spacing w:val="-3"/>
                <w:sz w:val="18"/>
                <w:lang w:val="de-DE"/>
              </w:rPr>
              <w:t xml:space="preserve"> </w:t>
            </w:r>
            <w:r w:rsidRPr="007A0C5F">
              <w:rPr>
                <w:rFonts w:eastAsia="Albert Sans" w:cstheme="minorHAnsi"/>
                <w:b/>
                <w:color w:val="1D3E37"/>
                <w:spacing w:val="-2"/>
                <w:sz w:val="18"/>
                <w:lang w:val="de-DE"/>
              </w:rPr>
              <w:t>Eltern</w:t>
            </w:r>
          </w:p>
        </w:tc>
        <w:tc>
          <w:tcPr>
            <w:tcW w:w="2650" w:type="dxa"/>
            <w:tcBorders>
              <w:right w:val="nil"/>
            </w:tcBorders>
          </w:tcPr>
          <w:p w14:paraId="015291FA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3EB3336D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1E963774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03DA2A05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638AC33A" w14:textId="77777777" w:rsidR="00963001" w:rsidRPr="007A0C5F" w:rsidRDefault="00963001" w:rsidP="00963001">
            <w:pPr>
              <w:spacing w:before="194"/>
              <w:ind w:left="166"/>
              <w:rPr>
                <w:rFonts w:eastAsia="Albert Sans" w:cstheme="minorHAnsi"/>
                <w:b/>
                <w:color w:val="1D3E37"/>
                <w:sz w:val="18"/>
                <w:lang w:val="de-CH"/>
              </w:rPr>
            </w:pP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Einschlaf-</w:t>
            </w:r>
            <w:r w:rsidRPr="007A0C5F">
              <w:rPr>
                <w:rFonts w:eastAsia="Aptos" w:cstheme="minorHAnsi"/>
                <w:b/>
                <w:color w:val="1D3E37"/>
                <w:spacing w:val="-13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und</w:t>
            </w:r>
            <w:r w:rsidRPr="007A0C5F">
              <w:rPr>
                <w:rFonts w:eastAsia="Aptos" w:cstheme="minorHAnsi"/>
                <w:b/>
                <w:color w:val="1D3E37"/>
                <w:spacing w:val="-13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Schlafgewohnheiten des Kindes</w:t>
            </w:r>
          </w:p>
        </w:tc>
        <w:tc>
          <w:tcPr>
            <w:tcW w:w="2650" w:type="dxa"/>
            <w:tcBorders>
              <w:right w:val="nil"/>
            </w:tcBorders>
          </w:tcPr>
          <w:p w14:paraId="5D7077DD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726D3F25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BC8A3C7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5B3FF88F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402F7C1D" w14:textId="77777777" w:rsidR="00963001" w:rsidRPr="007A0C5F" w:rsidRDefault="00963001" w:rsidP="00963001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de-CH"/>
              </w:rPr>
            </w:pP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Phase 1: Eltern spielen mit ihrem Kind in</w:t>
            </w:r>
            <w:r w:rsidRPr="007A0C5F">
              <w:rPr>
                <w:rFonts w:eastAsia="Aptos" w:cstheme="minorHAnsi"/>
                <w:b/>
                <w:color w:val="1D3E37"/>
                <w:spacing w:val="-10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der</w:t>
            </w:r>
            <w:r w:rsidRPr="007A0C5F">
              <w:rPr>
                <w:rFonts w:eastAsia="Aptos" w:cstheme="minorHAnsi"/>
                <w:b/>
                <w:color w:val="1D3E37"/>
                <w:spacing w:val="-10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Kita,</w:t>
            </w:r>
            <w:r w:rsidRPr="007A0C5F">
              <w:rPr>
                <w:rFonts w:eastAsia="Aptos" w:cstheme="minorHAnsi"/>
                <w:b/>
                <w:color w:val="1D3E37"/>
                <w:spacing w:val="-10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die</w:t>
            </w:r>
            <w:r w:rsidRPr="007A0C5F">
              <w:rPr>
                <w:rFonts w:eastAsia="Aptos" w:cstheme="minorHAnsi"/>
                <w:b/>
                <w:color w:val="1D3E37"/>
                <w:spacing w:val="-10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 xml:space="preserve">Hauptbezugsfachperson </w:t>
            </w:r>
            <w:r w:rsidRPr="007A0C5F">
              <w:rPr>
                <w:rFonts w:eastAsia="Aptos" w:cstheme="minorHAnsi"/>
                <w:b/>
                <w:color w:val="1D3E37"/>
                <w:spacing w:val="-2"/>
                <w:sz w:val="18"/>
                <w:lang w:val="de-CH"/>
              </w:rPr>
              <w:t>beobachtet.</w:t>
            </w:r>
          </w:p>
        </w:tc>
        <w:tc>
          <w:tcPr>
            <w:tcW w:w="2650" w:type="dxa"/>
            <w:tcBorders>
              <w:right w:val="nil"/>
            </w:tcBorders>
          </w:tcPr>
          <w:p w14:paraId="78B9292B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5A74DB7B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41C5744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2E4CAA0A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4E240F68" w14:textId="05C17A4A" w:rsidR="00963001" w:rsidRPr="007A0C5F" w:rsidRDefault="00963001" w:rsidP="00963001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de-CH"/>
              </w:rPr>
            </w:pP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Phase 2</w:t>
            </w:r>
            <w:r w:rsid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: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 xml:space="preserve"> Eltern, Kind und Haupt-bezugsfachperson</w:t>
            </w:r>
            <w:r w:rsidRPr="007A0C5F">
              <w:rPr>
                <w:rFonts w:eastAsia="Aptos" w:cstheme="minorHAnsi"/>
                <w:b/>
                <w:color w:val="1D3E37"/>
                <w:spacing w:val="-13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spielen</w:t>
            </w:r>
            <w:r w:rsidRPr="007A0C5F">
              <w:rPr>
                <w:rFonts w:eastAsia="Aptos" w:cstheme="minorHAnsi"/>
                <w:b/>
                <w:color w:val="1D3E37"/>
                <w:spacing w:val="-13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gemeinsam in der Kita.</w:t>
            </w:r>
          </w:p>
        </w:tc>
        <w:tc>
          <w:tcPr>
            <w:tcW w:w="2650" w:type="dxa"/>
            <w:tcBorders>
              <w:right w:val="nil"/>
            </w:tcBorders>
          </w:tcPr>
          <w:p w14:paraId="586FF773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500504B6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014DC51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4B54F913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15E42C17" w14:textId="77777777" w:rsidR="00963001" w:rsidRPr="007A0C5F" w:rsidRDefault="00963001" w:rsidP="00963001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de-CH"/>
              </w:rPr>
            </w:pP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Phase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3: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Kind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und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Fachperson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 xml:space="preserve">spielen </w:t>
            </w:r>
            <w:r w:rsidRPr="007A0C5F">
              <w:rPr>
                <w:rFonts w:eastAsia="Aptos" w:cstheme="minorHAnsi"/>
                <w:b/>
                <w:color w:val="1D3E37"/>
                <w:spacing w:val="-2"/>
                <w:sz w:val="18"/>
                <w:lang w:val="de-CH"/>
              </w:rPr>
              <w:t>gemeinsam,</w:t>
            </w:r>
            <w:r w:rsidRPr="007A0C5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pacing w:val="-2"/>
                <w:sz w:val="18"/>
                <w:lang w:val="de-CH"/>
              </w:rPr>
              <w:t>die</w:t>
            </w:r>
            <w:r w:rsidRPr="007A0C5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pacing w:val="-2"/>
                <w:sz w:val="18"/>
                <w:lang w:val="de-CH"/>
              </w:rPr>
              <w:t>Eltern</w:t>
            </w:r>
            <w:r w:rsidRPr="007A0C5F">
              <w:rPr>
                <w:rFonts w:eastAsia="Aptos" w:cstheme="minorHAnsi"/>
                <w:b/>
                <w:color w:val="1D3E37"/>
                <w:spacing w:val="-10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pacing w:val="-2"/>
                <w:sz w:val="18"/>
                <w:lang w:val="de-CH"/>
              </w:rPr>
              <w:t>beobachten</w:t>
            </w:r>
            <w:r w:rsidRPr="007A0C5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pacing w:val="-2"/>
                <w:sz w:val="18"/>
                <w:lang w:val="de-CH"/>
              </w:rPr>
              <w:t xml:space="preserve">und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halten sich im Hintergrund.</w:t>
            </w:r>
          </w:p>
        </w:tc>
        <w:tc>
          <w:tcPr>
            <w:tcW w:w="2650" w:type="dxa"/>
            <w:tcBorders>
              <w:right w:val="nil"/>
            </w:tcBorders>
          </w:tcPr>
          <w:p w14:paraId="6D7C2E31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3FA8CA8E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B929E25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72C9DE16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2556A234" w14:textId="77777777" w:rsidR="00187DE3" w:rsidRPr="007A0C5F" w:rsidRDefault="00963001" w:rsidP="00187DE3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de-CH"/>
              </w:rPr>
            </w:pP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Phase 4: Kind und Fachperson spielen gemeinsam,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die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Eltern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bleiben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im</w:t>
            </w:r>
            <w:r w:rsidRPr="007A0C5F">
              <w:rPr>
                <w:rFonts w:eastAsia="Aptos" w:cstheme="minorHAnsi"/>
                <w:b/>
                <w:color w:val="1D3E37"/>
                <w:spacing w:val="-8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Raum auf Distanz zum Kind und folgen dem Kind nicht, wenn es in einen anderen Raum geht.</w:t>
            </w:r>
          </w:p>
          <w:p w14:paraId="4559DA84" w14:textId="09FC14EE" w:rsidR="00187DE3" w:rsidRPr="007932BC" w:rsidRDefault="00187DE3" w:rsidP="00187DE3">
            <w:pPr>
              <w:ind w:left="166"/>
              <w:rPr>
                <w:rFonts w:ascii="Aptos" w:eastAsia="Aptos" w:hAnsi="Aptos" w:cs="Times New Roman"/>
                <w:b/>
                <w:color w:val="1D3E37"/>
                <w:sz w:val="18"/>
                <w:lang w:val="de-CH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2320E2C8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963001" w:rsidRPr="00963001" w14:paraId="3AC9C5F6" w14:textId="77777777" w:rsidTr="003266C9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96F7065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53379F1E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17E0263B" w14:textId="3BAF3F88" w:rsidR="00187DE3" w:rsidRPr="007A0C5F" w:rsidRDefault="00963001" w:rsidP="007A0C5F">
            <w:pPr>
              <w:spacing w:before="194" w:after="240"/>
              <w:ind w:left="166"/>
              <w:rPr>
                <w:rFonts w:eastAsia="Aptos" w:cstheme="minorHAnsi"/>
                <w:b/>
                <w:color w:val="1D3E37"/>
                <w:sz w:val="18"/>
                <w:lang w:val="de-CH"/>
              </w:rPr>
            </w:pP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Phase</w:t>
            </w:r>
            <w:r w:rsidRPr="007A0C5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5:</w:t>
            </w:r>
            <w:r w:rsidRPr="007A0C5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Kind</w:t>
            </w:r>
            <w:r w:rsidRPr="007A0C5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und</w:t>
            </w:r>
            <w:r w:rsidRPr="007A0C5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Fachperson</w:t>
            </w:r>
            <w:r w:rsidRPr="007A0C5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spielen gemeinsam,</w:t>
            </w:r>
            <w:r w:rsidRPr="007A0C5F">
              <w:rPr>
                <w:rFonts w:eastAsia="Aptos" w:cstheme="minorHAnsi"/>
                <w:b/>
                <w:color w:val="1D3E37"/>
                <w:spacing w:val="-6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die</w:t>
            </w:r>
            <w:r w:rsidRPr="007A0C5F">
              <w:rPr>
                <w:rFonts w:eastAsia="Aptos" w:cstheme="minorHAnsi"/>
                <w:b/>
                <w:color w:val="1D3E37"/>
                <w:spacing w:val="-6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Eltern</w:t>
            </w:r>
            <w:r w:rsidRPr="007A0C5F">
              <w:rPr>
                <w:rFonts w:eastAsia="Aptos" w:cstheme="minorHAnsi"/>
                <w:b/>
                <w:color w:val="1D3E37"/>
                <w:spacing w:val="-6"/>
                <w:sz w:val="18"/>
                <w:lang w:val="de-CH"/>
              </w:rPr>
              <w:t xml:space="preserve"> </w:t>
            </w:r>
            <w:r w:rsidRPr="007A0C5F">
              <w:rPr>
                <w:rFonts w:eastAsia="Aptos" w:cstheme="minorHAnsi"/>
                <w:b/>
                <w:color w:val="1D3E37"/>
                <w:sz w:val="18"/>
                <w:lang w:val="de-CH"/>
              </w:rPr>
              <w:t>verabschieden sich und ziehen sich in einen anderen Raum zurück.</w:t>
            </w:r>
          </w:p>
        </w:tc>
        <w:tc>
          <w:tcPr>
            <w:tcW w:w="2650" w:type="dxa"/>
            <w:tcBorders>
              <w:right w:val="nil"/>
            </w:tcBorders>
          </w:tcPr>
          <w:p w14:paraId="0D27613B" w14:textId="77777777" w:rsidR="00963001" w:rsidRPr="00963001" w:rsidRDefault="00963001" w:rsidP="00963001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37E7DD7B" w14:textId="77777777" w:rsidTr="00FC696D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54B877CA" w14:textId="77777777" w:rsidR="003F7186" w:rsidRPr="007A0C5F" w:rsidRDefault="003F7186" w:rsidP="00FC696D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lastRenderedPageBreak/>
              <w:t>Datum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43D8745F" w14:textId="77777777" w:rsidR="003F7186" w:rsidRPr="007A0C5F" w:rsidRDefault="003F7186" w:rsidP="00FC696D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4"/>
                <w:sz w:val="18"/>
                <w:szCs w:val="18"/>
                <w:lang w:val="de-DE"/>
              </w:rPr>
              <w:t>FaBe</w:t>
            </w:r>
          </w:p>
        </w:tc>
        <w:tc>
          <w:tcPr>
            <w:tcW w:w="36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61F5413E" w14:textId="77777777" w:rsidR="003F7186" w:rsidRPr="007A0C5F" w:rsidRDefault="003F7186" w:rsidP="00FC696D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Thema</w:t>
            </w:r>
          </w:p>
        </w:tc>
        <w:tc>
          <w:tcPr>
            <w:tcW w:w="265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18D4D479" w14:textId="77777777" w:rsidR="003F7186" w:rsidRPr="007A0C5F" w:rsidRDefault="003F7186" w:rsidP="00FC696D">
            <w:pPr>
              <w:spacing w:before="70"/>
              <w:ind w:left="166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7A0C5F">
              <w:rPr>
                <w:rFonts w:eastAsia="Albert Sans" w:cstheme="minorHAnsi"/>
                <w:color w:val="1D3E37"/>
                <w:sz w:val="18"/>
                <w:szCs w:val="18"/>
                <w:lang w:val="de-DE"/>
              </w:rPr>
              <w:t xml:space="preserve">Wichtige </w:t>
            </w:r>
            <w:r w:rsidRPr="007A0C5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Informationen</w:t>
            </w:r>
          </w:p>
        </w:tc>
      </w:tr>
      <w:tr w:rsidR="003F7186" w:rsidRPr="00963001" w14:paraId="20B1E1B7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55288203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0E108E20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2C291DB8" w14:textId="77777777" w:rsidR="003F7186" w:rsidRPr="003B134F" w:rsidRDefault="003F7186" w:rsidP="00FC696D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  <w:lang w:val="de-CH"/>
              </w:rPr>
            </w:pP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Phase</w:t>
            </w:r>
            <w:r w:rsidRPr="003B134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6:</w:t>
            </w:r>
            <w:r w:rsidRPr="003B134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Kind</w:t>
            </w:r>
            <w:r w:rsidRPr="003B134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und</w:t>
            </w:r>
            <w:r w:rsidRPr="003B134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Fachperson</w:t>
            </w:r>
            <w:r w:rsidRPr="003B134F">
              <w:rPr>
                <w:rFonts w:eastAsia="Aptos" w:cstheme="minorHAnsi"/>
                <w:b/>
                <w:color w:val="1D3E37"/>
                <w:spacing w:val="-11"/>
                <w:sz w:val="18"/>
                <w:lang w:val="de-CH"/>
              </w:rPr>
              <w:t xml:space="preserve"> </w:t>
            </w: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spielen gemeinsam,</w:t>
            </w:r>
            <w:r w:rsidRPr="003B134F">
              <w:rPr>
                <w:rFonts w:eastAsia="Aptos" w:cstheme="minorHAnsi"/>
                <w:b/>
                <w:color w:val="1D3E37"/>
                <w:spacing w:val="-6"/>
                <w:sz w:val="18"/>
                <w:lang w:val="de-CH"/>
              </w:rPr>
              <w:t xml:space="preserve"> </w:t>
            </w: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die</w:t>
            </w:r>
            <w:r w:rsidRPr="003B134F">
              <w:rPr>
                <w:rFonts w:eastAsia="Aptos" w:cstheme="minorHAnsi"/>
                <w:b/>
                <w:color w:val="1D3E37"/>
                <w:spacing w:val="-6"/>
                <w:sz w:val="18"/>
                <w:lang w:val="de-CH"/>
              </w:rPr>
              <w:t xml:space="preserve"> </w:t>
            </w: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Eltern</w:t>
            </w:r>
            <w:r w:rsidRPr="003B134F">
              <w:rPr>
                <w:rFonts w:eastAsia="Aptos" w:cstheme="minorHAnsi"/>
                <w:b/>
                <w:color w:val="1D3E37"/>
                <w:spacing w:val="-6"/>
                <w:sz w:val="18"/>
                <w:lang w:val="de-CH"/>
              </w:rPr>
              <w:t xml:space="preserve"> </w:t>
            </w:r>
            <w:r w:rsidRPr="003B134F">
              <w:rPr>
                <w:rFonts w:eastAsia="Aptos" w:cstheme="minorHAnsi"/>
                <w:b/>
                <w:color w:val="1D3E37"/>
                <w:sz w:val="18"/>
                <w:lang w:val="de-CH"/>
              </w:rPr>
              <w:t>verabschieden sich und verlassen das Gebäude.</w:t>
            </w:r>
          </w:p>
        </w:tc>
        <w:tc>
          <w:tcPr>
            <w:tcW w:w="2650" w:type="dxa"/>
            <w:tcBorders>
              <w:right w:val="nil"/>
            </w:tcBorders>
          </w:tcPr>
          <w:p w14:paraId="4065E93F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15DC9CB3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32CFC6D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4FDCBE5C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627FA450" w14:textId="77777777" w:rsidR="003F7186" w:rsidRPr="003B134F" w:rsidRDefault="003F7186" w:rsidP="00FC696D">
            <w:pPr>
              <w:spacing w:before="194"/>
              <w:ind w:left="166"/>
              <w:rPr>
                <w:rFonts w:eastAsia="Aptos" w:cstheme="minorHAnsi"/>
                <w:b/>
                <w:color w:val="1D3E37"/>
                <w:sz w:val="18"/>
              </w:rPr>
            </w:pPr>
            <w:r w:rsidRPr="003B134F">
              <w:rPr>
                <w:rFonts w:eastAsia="Aptos" w:cstheme="minorHAnsi"/>
                <w:b/>
                <w:color w:val="1D3E37"/>
                <w:spacing w:val="-2"/>
                <w:sz w:val="18"/>
              </w:rPr>
              <w:t>Weiteres</w:t>
            </w:r>
          </w:p>
        </w:tc>
        <w:tc>
          <w:tcPr>
            <w:tcW w:w="2650" w:type="dxa"/>
            <w:tcBorders>
              <w:right w:val="nil"/>
            </w:tcBorders>
          </w:tcPr>
          <w:p w14:paraId="55CF898C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561A27FA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B743487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440FED0B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32059C35" w14:textId="77777777" w:rsidR="003F7186" w:rsidRPr="00963001" w:rsidRDefault="003F7186" w:rsidP="00FC696D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1C467599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11540660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47C80E8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776A0B03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3A355DEA" w14:textId="77777777" w:rsidR="003F7186" w:rsidRPr="00963001" w:rsidRDefault="003F7186" w:rsidP="00FC696D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2C609C2C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6F45601B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050D6BAD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6EE86DA3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65C30358" w14:textId="77777777" w:rsidR="003F7186" w:rsidRPr="00963001" w:rsidRDefault="003F7186" w:rsidP="00FC696D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05642E00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56B6BB26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2E5DD7D9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612E795F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4EF30DAC" w14:textId="77777777" w:rsidR="003F7186" w:rsidRPr="00963001" w:rsidRDefault="003F7186" w:rsidP="00FC696D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5D60695B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44989691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0246D269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7202ABC1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6B84125C" w14:textId="77777777" w:rsidR="003F7186" w:rsidRPr="00963001" w:rsidRDefault="003F7186" w:rsidP="00FC696D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44C13EF2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6EAE5889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7ECD4B25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24C8BB10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43BD0897" w14:textId="77777777" w:rsidR="003F7186" w:rsidRPr="00963001" w:rsidRDefault="003F7186" w:rsidP="00FC696D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45FF500A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3A7100AF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693F653E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401BE207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08BAEC9B" w14:textId="77777777" w:rsidR="003F7186" w:rsidRPr="00963001" w:rsidRDefault="003F7186" w:rsidP="00FC696D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0613A36B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  <w:tr w:rsidR="003F7186" w:rsidRPr="00963001" w14:paraId="7F292BC1" w14:textId="77777777" w:rsidTr="00FC696D">
        <w:trPr>
          <w:trHeight w:val="1067"/>
        </w:trPr>
        <w:tc>
          <w:tcPr>
            <w:tcW w:w="1341" w:type="dxa"/>
            <w:tcBorders>
              <w:left w:val="nil"/>
            </w:tcBorders>
          </w:tcPr>
          <w:p w14:paraId="413B1FBF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1346" w:type="dxa"/>
          </w:tcPr>
          <w:p w14:paraId="143DB76F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  <w:tc>
          <w:tcPr>
            <w:tcW w:w="3699" w:type="dxa"/>
          </w:tcPr>
          <w:p w14:paraId="1EB2D705" w14:textId="77777777" w:rsidR="003F7186" w:rsidRPr="00963001" w:rsidRDefault="003F7186" w:rsidP="00FC696D">
            <w:pPr>
              <w:spacing w:before="194"/>
              <w:ind w:left="166"/>
              <w:rPr>
                <w:rFonts w:ascii="Aptos" w:eastAsia="Aptos" w:hAnsi="Aptos" w:cs="Times New Roman"/>
                <w:b/>
                <w:color w:val="1D3E37"/>
                <w:spacing w:val="-2"/>
                <w:sz w:val="18"/>
              </w:rPr>
            </w:pPr>
          </w:p>
        </w:tc>
        <w:tc>
          <w:tcPr>
            <w:tcW w:w="2650" w:type="dxa"/>
            <w:tcBorders>
              <w:right w:val="nil"/>
            </w:tcBorders>
          </w:tcPr>
          <w:p w14:paraId="4DEFAF69" w14:textId="77777777" w:rsidR="003F7186" w:rsidRPr="00963001" w:rsidRDefault="003F7186" w:rsidP="00FC696D">
            <w:pPr>
              <w:rPr>
                <w:rFonts w:ascii="Times New Roman" w:eastAsia="Albert Sans" w:hAnsi="Albert Sans" w:cs="Albert Sans"/>
                <w:sz w:val="18"/>
                <w:lang w:val="de-DE"/>
              </w:rPr>
            </w:pPr>
          </w:p>
        </w:tc>
      </w:tr>
    </w:tbl>
    <w:p w14:paraId="4E640D47" w14:textId="7CA048E1" w:rsidR="00B63C96" w:rsidRPr="007932BC" w:rsidRDefault="007932BC" w:rsidP="007932BC">
      <w:r>
        <w:br w:type="page"/>
      </w:r>
      <w:r w:rsidR="00B63C96" w:rsidRPr="00B63C96">
        <w:rPr>
          <w:rFonts w:cstheme="minorHAnsi"/>
          <w:color w:val="1D3E37"/>
          <w:spacing w:val="-6"/>
          <w:szCs w:val="21"/>
        </w:rPr>
        <w:lastRenderedPageBreak/>
        <w:t>Notizen</w:t>
      </w:r>
      <w:r w:rsidR="00B63C96" w:rsidRPr="00B63C96">
        <w:rPr>
          <w:rFonts w:cstheme="minorHAnsi"/>
          <w:color w:val="1D3E37"/>
          <w:spacing w:val="-8"/>
          <w:szCs w:val="21"/>
        </w:rPr>
        <w:t xml:space="preserve"> Verlauf</w:t>
      </w:r>
    </w:p>
    <w:p w14:paraId="6AF4DA35" w14:textId="77777777" w:rsidR="00B63C96" w:rsidRDefault="00B63C96" w:rsidP="00EA58BB"/>
    <w:tbl>
      <w:tblPr>
        <w:tblStyle w:val="TableNormal"/>
        <w:tblW w:w="9065" w:type="dxa"/>
        <w:tblInd w:w="7" w:type="dxa"/>
        <w:tblBorders>
          <w:top w:val="dashed" w:sz="4" w:space="0" w:color="4BB168"/>
          <w:left w:val="dashed" w:sz="4" w:space="0" w:color="4BB168"/>
          <w:bottom w:val="dashed" w:sz="4" w:space="0" w:color="4BB168"/>
          <w:right w:val="dashed" w:sz="4" w:space="0" w:color="4BB168"/>
          <w:insideH w:val="dashed" w:sz="4" w:space="0" w:color="4BB168"/>
          <w:insideV w:val="dashed" w:sz="4" w:space="0" w:color="4BB168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346"/>
        <w:gridCol w:w="6378"/>
      </w:tblGrid>
      <w:tr w:rsidR="00B63C96" w:rsidRPr="00C77DD8" w14:paraId="55134108" w14:textId="77777777" w:rsidTr="00F64448">
        <w:trPr>
          <w:trHeight w:val="453"/>
        </w:trPr>
        <w:tc>
          <w:tcPr>
            <w:tcW w:w="134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2E0C1"/>
          </w:tcPr>
          <w:p w14:paraId="2CBF7943" w14:textId="77777777" w:rsidR="00B63C96" w:rsidRPr="003B134F" w:rsidRDefault="00B63C96" w:rsidP="00663C6A">
            <w:pPr>
              <w:spacing w:before="70"/>
              <w:ind w:left="170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3B134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134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2E0C1"/>
          </w:tcPr>
          <w:p w14:paraId="489BD19C" w14:textId="77777777" w:rsidR="00B63C96" w:rsidRPr="003B134F" w:rsidRDefault="00B63C96" w:rsidP="00663C6A">
            <w:pPr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3B134F">
              <w:rPr>
                <w:rFonts w:eastAsia="Albert Sans" w:cstheme="minorHAnsi"/>
                <w:color w:val="1D3E37"/>
                <w:spacing w:val="-4"/>
                <w:sz w:val="18"/>
                <w:szCs w:val="18"/>
                <w:lang w:val="de-DE"/>
              </w:rPr>
              <w:t>FaBe</w:t>
            </w:r>
          </w:p>
        </w:tc>
        <w:tc>
          <w:tcPr>
            <w:tcW w:w="6378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2E0C1"/>
          </w:tcPr>
          <w:p w14:paraId="1CC53872" w14:textId="222105DD" w:rsidR="00B63C96" w:rsidRPr="003B134F" w:rsidRDefault="00B63C96" w:rsidP="00F64448">
            <w:pPr>
              <w:tabs>
                <w:tab w:val="right" w:pos="6096"/>
              </w:tabs>
              <w:spacing w:before="70"/>
              <w:ind w:left="165"/>
              <w:rPr>
                <w:rFonts w:eastAsia="Albert Sans" w:cstheme="minorHAnsi"/>
                <w:sz w:val="18"/>
                <w:szCs w:val="18"/>
                <w:lang w:val="de-DE"/>
              </w:rPr>
            </w:pPr>
            <w:r w:rsidRPr="003B134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>Notizen</w:t>
            </w:r>
            <w:r w:rsidR="00F64448" w:rsidRPr="003B134F">
              <w:rPr>
                <w:rFonts w:eastAsia="Albert Sans" w:cstheme="minorHAnsi"/>
                <w:color w:val="1D3E37"/>
                <w:spacing w:val="-2"/>
                <w:sz w:val="18"/>
                <w:szCs w:val="18"/>
                <w:lang w:val="de-DE"/>
              </w:rPr>
              <w:tab/>
            </w:r>
          </w:p>
        </w:tc>
      </w:tr>
      <w:tr w:rsidR="00B63C96" w:rsidRPr="00C77DD8" w14:paraId="5136CE23" w14:textId="77777777" w:rsidTr="00F64448">
        <w:trPr>
          <w:trHeight w:val="1687"/>
        </w:trPr>
        <w:tc>
          <w:tcPr>
            <w:tcW w:w="1341" w:type="dxa"/>
            <w:tcBorders>
              <w:top w:val="nil"/>
              <w:left w:val="nil"/>
            </w:tcBorders>
          </w:tcPr>
          <w:p w14:paraId="5EB2C505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14:paraId="0B3D26FD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top w:val="nil"/>
              <w:right w:val="nil"/>
            </w:tcBorders>
          </w:tcPr>
          <w:p w14:paraId="440D670A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63C96" w:rsidRPr="00C77DD8" w14:paraId="71C3EB15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3E8EF6F2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0DA480C7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AED041E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63C96" w:rsidRPr="00C77DD8" w14:paraId="6169A255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041E6BF6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1E205C10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5A78A548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63C96" w:rsidRPr="00C77DD8" w14:paraId="45AF4B90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2C85754A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16F16CA1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46E120AC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63C96" w:rsidRPr="00C77DD8" w14:paraId="656A48AD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70F2AE6C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291A60A5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3FA53B5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63C96" w:rsidRPr="00C77DD8" w14:paraId="1ED0C99D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397313DA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0ECD6778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79070ED4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63C96" w:rsidRPr="00C77DD8" w14:paraId="7E651BB3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4AD34368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25CDCF8A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639FA40B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B63C96" w:rsidRPr="00C77DD8" w14:paraId="17D35A0C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07E49CD7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68618C7D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015793F2" w14:textId="77777777" w:rsidR="00B63C96" w:rsidRPr="00C77DD8" w:rsidRDefault="00B63C96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8C61AB" w:rsidRPr="00C77DD8" w14:paraId="0E6CA863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67F00BD2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7F025C5D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189E5D44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8C61AB" w:rsidRPr="00C77DD8" w14:paraId="4D4D80AC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05483B96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3F22A057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2E6E01F3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  <w:tr w:rsidR="008C61AB" w:rsidRPr="00C77DD8" w14:paraId="0D832B2B" w14:textId="77777777" w:rsidTr="00F64448">
        <w:trPr>
          <w:trHeight w:val="1682"/>
        </w:trPr>
        <w:tc>
          <w:tcPr>
            <w:tcW w:w="1341" w:type="dxa"/>
            <w:tcBorders>
              <w:left w:val="nil"/>
            </w:tcBorders>
          </w:tcPr>
          <w:p w14:paraId="453BA36A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1346" w:type="dxa"/>
          </w:tcPr>
          <w:p w14:paraId="1BF8FB4B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  <w:tc>
          <w:tcPr>
            <w:tcW w:w="6378" w:type="dxa"/>
            <w:tcBorders>
              <w:right w:val="nil"/>
            </w:tcBorders>
          </w:tcPr>
          <w:p w14:paraId="39CD214C" w14:textId="77777777" w:rsidR="008C61AB" w:rsidRPr="00C77DD8" w:rsidRDefault="008C61AB" w:rsidP="00663C6A">
            <w:pPr>
              <w:rPr>
                <w:rFonts w:ascii="Times New Roman" w:eastAsia="Albert Sans" w:hAnsi="Albert Sans" w:cs="Albert Sans"/>
                <w:lang w:val="de-DE"/>
              </w:rPr>
            </w:pPr>
          </w:p>
        </w:tc>
      </w:tr>
    </w:tbl>
    <w:p w14:paraId="5ECE55D3" w14:textId="77777777" w:rsidR="00B63C96" w:rsidRDefault="00B63C96" w:rsidP="00EA58BB"/>
    <w:p w14:paraId="5CEACD85" w14:textId="77777777" w:rsidR="00A6330D" w:rsidRDefault="00A6330D" w:rsidP="00EA58BB"/>
    <w:p w14:paraId="47C2CD4C" w14:textId="77777777" w:rsidR="00A6330D" w:rsidRDefault="00A6330D" w:rsidP="00EA58BB"/>
    <w:p w14:paraId="25E7A6BD" w14:textId="77777777" w:rsidR="00A6330D" w:rsidRDefault="00A6330D" w:rsidP="00EA58BB"/>
    <w:p w14:paraId="360F8910" w14:textId="77777777" w:rsidR="00A6330D" w:rsidRDefault="00A6330D" w:rsidP="00EA58BB"/>
    <w:p w14:paraId="54642C36" w14:textId="77777777" w:rsidR="00A6330D" w:rsidRDefault="00A6330D" w:rsidP="00EA58BB"/>
    <w:p w14:paraId="17F31B11" w14:textId="77777777" w:rsidR="00A6330D" w:rsidRDefault="00A6330D" w:rsidP="00EA58BB"/>
    <w:p w14:paraId="331B9A35" w14:textId="64FF42E8" w:rsidR="00A6330D" w:rsidRPr="00A6330D" w:rsidRDefault="00A6330D" w:rsidP="00A6330D">
      <w:r>
        <w:t xml:space="preserve">Das Verlaufsprotokoll ist Bestandteil der Praxisbroschüre «Eingewöhnung in Kitas» und diese steht zum kostenlosen Download wir folgt zur Verfügung: </w:t>
      </w:r>
      <w:r w:rsidRPr="00A6330D">
        <w:t>https://proforis.phsg.ch/handle/</w:t>
      </w:r>
    </w:p>
    <w:p w14:paraId="23F52A85" w14:textId="3C0C8478" w:rsidR="00A6330D" w:rsidRPr="00EA58BB" w:rsidRDefault="00A6330D" w:rsidP="00A6330D">
      <w:r w:rsidRPr="00A6330D">
        <w:t xml:space="preserve">20.500.14111/6525, Pädagogische Hochschule St.Gallen (PHSG), </w:t>
      </w:r>
      <w:r w:rsidR="00B06840">
        <w:t>2026</w:t>
      </w:r>
      <w:r w:rsidR="00B06840">
        <w:tab/>
      </w:r>
    </w:p>
    <w:sectPr w:rsidR="00A6330D" w:rsidRPr="00EA58BB" w:rsidSect="00DE638B">
      <w:headerReference w:type="default" r:id="rId13"/>
      <w:footerReference w:type="default" r:id="rId14"/>
      <w:type w:val="continuous"/>
      <w:pgSz w:w="11906" w:h="16838"/>
      <w:pgMar w:top="1418" w:right="1418" w:bottom="1418" w:left="1418" w:header="1134" w:footer="47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DC02" w14:textId="77777777" w:rsidR="002678E6" w:rsidRDefault="002678E6" w:rsidP="00F91D37">
      <w:pPr>
        <w:spacing w:line="240" w:lineRule="auto"/>
      </w:pPr>
      <w:r>
        <w:separator/>
      </w:r>
    </w:p>
  </w:endnote>
  <w:endnote w:type="continuationSeparator" w:id="0">
    <w:p w14:paraId="29AFCFF1" w14:textId="77777777" w:rsidR="002678E6" w:rsidRDefault="002678E6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2A2F" w14:textId="7F6F371F" w:rsidR="00674901" w:rsidRPr="00275200" w:rsidRDefault="002678E6" w:rsidP="00674901">
    <w:pPr>
      <w:pStyle w:val="Fuzeile"/>
      <w:spacing w:line="312" w:lineRule="auto"/>
      <w:rPr>
        <w:color w:val="9D9D9C"/>
      </w:rPr>
    </w:pPr>
    <w:sdt>
      <w:sdtPr>
        <w:rPr>
          <w:color w:val="9D9D9C"/>
        </w:rPr>
        <w:id w:val="371578297"/>
        <w:dataBinding w:prefixMappings="xmlns:ns0='http://www.vorlagenbauer.ch/Inhaltssteuerelemente' " w:xpath="/ns0:Verbinden[1]/ns0:Verbinder1[1]" w:storeItemID="{2E8D932D-8F74-4A0F-A855-7B1DDCDB0F19}"/>
        <w:text/>
      </w:sdtPr>
      <w:sdtEndPr/>
      <w:sdtContent>
        <w:r w:rsidR="00674901">
          <w:rPr>
            <w:color w:val="9D9D9C"/>
          </w:rPr>
          <w:t xml:space="preserve">Institut Frühe Bildung 0 bis 8 </w:t>
        </w:r>
      </w:sdtContent>
    </w:sdt>
    <w:r w:rsidR="00674901" w:rsidRPr="00275200">
      <w:rPr>
        <w:b/>
        <w:bCs/>
        <w:noProof/>
        <w:color w:val="9D9D9C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0172B30" wp14:editId="63E0894E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532800" cy="586800"/>
              <wp:effectExtent l="0" t="0" r="635" b="0"/>
              <wp:wrapSquare wrapText="bothSides"/>
              <wp:docPr id="1593582028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800" cy="58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E2898" w14:textId="77777777" w:rsidR="00674901" w:rsidRPr="00275200" w:rsidRDefault="00674901" w:rsidP="00674901">
                          <w:pPr>
                            <w:pStyle w:val="Seitenzahlen"/>
                            <w:rPr>
                              <w:color w:val="9D9D9C"/>
                            </w:rPr>
                          </w:pP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PAGE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</w:t>
                          </w:r>
                          <w:r w:rsidRPr="00275200">
                            <w:rPr>
                              <w:color w:val="9D9D9C"/>
                            </w:rPr>
                            <w:fldChar w:fldCharType="end"/>
                          </w:r>
                          <w:r w:rsidRPr="00275200">
                            <w:rPr>
                              <w:color w:val="9D9D9C"/>
                            </w:rPr>
                            <w:t>/</w:t>
                          </w: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NUMPAGES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18</w:t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392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72B30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68" type="#_x0000_t202" style="position:absolute;margin-left:-9.25pt;margin-top:0;width:41.95pt;height:46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" filled="f" stroked="f" strokeweight=".5pt">
              <v:textbox inset="0,0,0,12.2mm">
                <w:txbxContent>
                  <w:p w14:paraId="656E2898" w14:textId="77777777" w:rsidR="00674901" w:rsidRPr="00275200" w:rsidRDefault="00674901" w:rsidP="00674901">
                    <w:pPr>
                      <w:pStyle w:val="Seitenzahlen"/>
                      <w:rPr>
                        <w:color w:val="9D9D9C"/>
                      </w:rPr>
                    </w:pP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PAGE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</w:t>
                    </w:r>
                    <w:r w:rsidRPr="00275200">
                      <w:rPr>
                        <w:color w:val="9D9D9C"/>
                      </w:rPr>
                      <w:fldChar w:fldCharType="end"/>
                    </w:r>
                    <w:r w:rsidRPr="00275200">
                      <w:rPr>
                        <w:color w:val="9D9D9C"/>
                      </w:rPr>
                      <w:t>/</w:t>
                    </w: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NUMPAGES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18</w:t>
                    </w:r>
                    <w:r w:rsidRPr="00275200">
                      <w:rPr>
                        <w:noProof/>
                        <w:color w:val="9D9D9C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</w:p>
  <w:p w14:paraId="385807C3" w14:textId="479F9C20" w:rsidR="000A4AB8" w:rsidRPr="005A3F47" w:rsidRDefault="000A4AB8" w:rsidP="005A3F47">
    <w:pPr>
      <w:pStyle w:val="Fuzeile"/>
      <w:spacing w:line="312" w:lineRule="auto"/>
      <w:rPr>
        <w:color w:val="9D9D9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8399E" w14:textId="77777777" w:rsidR="002678E6" w:rsidRDefault="002678E6" w:rsidP="008F631C">
      <w:pPr>
        <w:pStyle w:val="Funotentrennlinie"/>
      </w:pPr>
    </w:p>
  </w:footnote>
  <w:footnote w:type="continuationSeparator" w:id="0">
    <w:p w14:paraId="219283D5" w14:textId="77777777" w:rsidR="002678E6" w:rsidRDefault="002678E6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0A3DE" w14:textId="77777777" w:rsidR="003F7EBB" w:rsidRPr="0005119D" w:rsidRDefault="003F7EBB" w:rsidP="00672ABE">
    <w:pPr>
      <w:pStyle w:val="Kopfzeile"/>
      <w:spacing w:after="1720"/>
      <w:jc w:val="left"/>
      <w:rPr>
        <w:color w:val="FFFFFF" w:themeColor="background1"/>
      </w:rPr>
    </w:pPr>
    <w:r w:rsidRPr="0005119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A07E4BE" wp14:editId="0BDF1BA0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20000" cy="856800"/>
              <wp:effectExtent l="0" t="0" r="4445" b="0"/>
              <wp:wrapNone/>
              <wp:docPr id="2050695152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85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C6AF43" w14:textId="737E82AA" w:rsidR="003F7EBB" w:rsidRPr="00722466" w:rsidRDefault="002678E6" w:rsidP="00581544">
                          <w:pPr>
                            <w:pStyle w:val="Kopfzeile"/>
                            <w:jc w:val="lef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b/>
                              </w:rPr>
                              <w:id w:val="1529686689"/>
                              <w:text w:multiLine="1"/>
                            </w:sdtPr>
                            <w:sdtEndPr/>
                            <w:sdtContent>
                              <w:r w:rsidR="00B63C96">
                                <w:rPr>
                                  <w:b/>
                                </w:rPr>
                                <w:t>Eingewöhnung - Verlaufsprotokoll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0" tIns="666000" rIns="0" bIns="108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7E4BE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67" type="#_x0000_t202" style="position:absolute;margin-left:0;margin-top:0;width:340.15pt;height:67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" filled="f" stroked="f" strokeweight=".5pt">
              <v:textbox style="mso-fit-shape-to-text:t" inset="0,18.5mm,0,3mm">
                <w:txbxContent>
                  <w:p w14:paraId="13C6AF43" w14:textId="737E82AA" w:rsidR="003F7EBB" w:rsidRPr="00722466" w:rsidRDefault="002678E6" w:rsidP="00581544">
                    <w:pPr>
                      <w:pStyle w:val="Kopfzeile"/>
                      <w:jc w:val="left"/>
                      <w:rPr>
                        <w:b/>
                      </w:rPr>
                    </w:pPr>
                    <w:sdt>
                      <w:sdtPr>
                        <w:rPr>
                          <w:b/>
                        </w:rPr>
                        <w:id w:val="1529686689"/>
                        <w:text w:multiLine="1"/>
                      </w:sdtPr>
                      <w:sdtEndPr/>
                      <w:sdtContent>
                        <w:r w:rsidR="00B63C96">
                          <w:rPr>
                            <w:b/>
                          </w:rPr>
                          <w:t>Eingewöhnung - Verlaufsprotokoll</w:t>
                        </w:r>
                      </w:sdtContent>
                    </w:sdt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05119D">
      <w:rPr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0933915C" wp14:editId="1A5C2DCC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573200" cy="1551600"/>
              <wp:effectExtent l="0" t="0" r="0" b="0"/>
              <wp:wrapNone/>
              <wp:docPr id="474928635" name="Signet rech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3200" cy="1551600"/>
                        <a:chOff x="0" y="0"/>
                        <a:chExt cx="1572975" cy="1551305"/>
                      </a:xfrm>
                    </wpg:grpSpPr>
                    <pic:pic xmlns:pic="http://schemas.openxmlformats.org/drawingml/2006/picture">
                      <pic:nvPicPr>
                        <pic:cNvPr id="2015141973" name="Logo farbi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23900"/>
                          <a:ext cx="668020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47199118" name="Anker 1"/>
                      <wps:cNvSpPr/>
                      <wps:spPr>
                        <a:xfrm>
                          <a:off x="1400175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7C72A8B" id="Signet rechts" o:spid="_x0000_s1026" style="position:absolute;margin-left:72.65pt;margin-top:0;width:123.85pt;height:122.15pt;z-index:251663360;mso-position-horizontal:right;mso-position-horizontal-relative:page;mso-position-vertical:top;mso-position-vertical-relative:page;mso-width-relative:margin;mso-height-relative:margin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">
                <v:imagedata r:id="rId2" o:title=""/>
              </v:shape>
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" filled="f" stroked="f" strokeweight="2pt"/>
              <w10:wrap anchorx="page" anchory="page"/>
              <w10:anchorlock/>
            </v:group>
          </w:pict>
        </mc:Fallback>
      </mc:AlternateContent>
    </w:r>
  </w:p>
  <w:p w14:paraId="3B1B58B6" w14:textId="77777777" w:rsidR="000A4AB8" w:rsidRPr="0088428B" w:rsidRDefault="000A4AB8" w:rsidP="00496D8A">
    <w:pPr>
      <w:pStyle w:val="Kopfzeile"/>
      <w:jc w:val="left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Vorlagenbauer Icon 32x32"/>
      </v:shape>
    </w:pict>
  </w:numPicBullet>
  <w:abstractNum w:abstractNumId="0" w15:restartNumberingAfterBreak="0">
    <w:nsid w:val="035164E8"/>
    <w:multiLevelType w:val="multilevel"/>
    <w:tmpl w:val="A7F8408C"/>
    <w:numStyleLink w:val="NummerierteberschriftenListe"/>
  </w:abstractNum>
  <w:abstractNum w:abstractNumId="1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D5DB4"/>
    <w:multiLevelType w:val="multilevel"/>
    <w:tmpl w:val="B2527A70"/>
    <w:numStyleLink w:val="AufzhlungenListe"/>
  </w:abstractNum>
  <w:abstractNum w:abstractNumId="3" w15:restartNumberingAfterBreak="0">
    <w:nsid w:val="22BD6215"/>
    <w:multiLevelType w:val="multilevel"/>
    <w:tmpl w:val="B2527A70"/>
    <w:styleLink w:val="AufzhlungenList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pStyle w:val="Aufzhlung2"/>
      <w:lvlText w:val="‒"/>
      <w:lvlJc w:val="left"/>
      <w:pPr>
        <w:ind w:left="680" w:hanging="283"/>
      </w:pPr>
      <w:rPr>
        <w:rFonts w:ascii="Arial" w:hAnsi="Arial" w:cs="Arial" w:hint="default"/>
      </w:rPr>
    </w:lvl>
    <w:lvl w:ilvl="2">
      <w:start w:val="1"/>
      <w:numFmt w:val="bullet"/>
      <w:pStyle w:val="Aufzhlung3"/>
      <w:lvlText w:val="‒"/>
      <w:lvlJc w:val="left"/>
      <w:pPr>
        <w:ind w:left="964" w:hanging="284"/>
      </w:pPr>
      <w:rPr>
        <w:rFonts w:ascii="Arial" w:hAnsi="Arial" w:cs="Arial" w:hint="default"/>
      </w:rPr>
    </w:lvl>
    <w:lvl w:ilvl="3">
      <w:start w:val="1"/>
      <w:numFmt w:val="bullet"/>
      <w:pStyle w:val="Aufzhlung4"/>
      <w:lvlText w:val="•"/>
      <w:lvlJc w:val="left"/>
      <w:pPr>
        <w:ind w:left="1134" w:hanging="17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ind w:left="1304" w:hanging="17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4" w15:restartNumberingAfterBreak="0">
    <w:nsid w:val="2B4D60D5"/>
    <w:multiLevelType w:val="multilevel"/>
    <w:tmpl w:val="B2527A70"/>
    <w:numStyleLink w:val="AufzhlungenListe"/>
  </w:abstractNum>
  <w:abstractNum w:abstractNumId="5" w15:restartNumberingAfterBreak="0">
    <w:nsid w:val="38474125"/>
    <w:multiLevelType w:val="multilevel"/>
    <w:tmpl w:val="B2527A70"/>
    <w:numStyleLink w:val="AufzhlungenListe"/>
  </w:abstractNum>
  <w:abstractNum w:abstractNumId="6" w15:restartNumberingAfterBreak="0">
    <w:nsid w:val="41620985"/>
    <w:multiLevelType w:val="multilevel"/>
    <w:tmpl w:val="B2527A70"/>
    <w:numStyleLink w:val="AufzhlungenListe"/>
  </w:abstractNum>
  <w:abstractNum w:abstractNumId="7" w15:restartNumberingAfterBreak="0">
    <w:nsid w:val="53022BC8"/>
    <w:multiLevelType w:val="multilevel"/>
    <w:tmpl w:val="A7F8408C"/>
    <w:styleLink w:val="NummerierteberschriftenListe"/>
    <w:lvl w:ilvl="0">
      <w:start w:val="1"/>
      <w:numFmt w:val="decimal"/>
      <w:pStyle w:val="berschrift1nummeriert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pStyle w:val="Nummerierungs-Aussteiger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8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21D16FF"/>
    <w:multiLevelType w:val="multilevel"/>
    <w:tmpl w:val="A7F8408C"/>
    <w:numStyleLink w:val="NummerierteberschriftenListe"/>
  </w:abstractNum>
  <w:abstractNum w:abstractNumId="10" w15:restartNumberingAfterBreak="0">
    <w:nsid w:val="7C755971"/>
    <w:multiLevelType w:val="multilevel"/>
    <w:tmpl w:val="5086A6F2"/>
    <w:styleLink w:val="Traktanden"/>
    <w:lvl w:ilvl="0">
      <w:start w:val="1"/>
      <w:numFmt w:val="decimal"/>
      <w:pStyle w:val="Traktandum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11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Traktandum-Text"/>
      <w:suff w:val="nothing"/>
      <w:lvlText w:val="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E7A5DF2"/>
    <w:multiLevelType w:val="hybridMultilevel"/>
    <w:tmpl w:val="14D8113E"/>
    <w:lvl w:ilvl="0" w:tplc="7F6A6740">
      <w:start w:val="1"/>
      <w:numFmt w:val="bullet"/>
      <w:pStyle w:val="ErstelltdurchVorlagenbauerchfrPHS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2184">
    <w:abstractNumId w:val="8"/>
  </w:num>
  <w:num w:numId="2" w16cid:durableId="1073507391">
    <w:abstractNumId w:val="7"/>
  </w:num>
  <w:num w:numId="3" w16cid:durableId="1074162686">
    <w:abstractNumId w:val="3"/>
  </w:num>
  <w:num w:numId="4" w16cid:durableId="1038356840">
    <w:abstractNumId w:val="1"/>
  </w:num>
  <w:num w:numId="5" w16cid:durableId="1285847931">
    <w:abstractNumId w:val="0"/>
  </w:num>
  <w:num w:numId="6" w16cid:durableId="169683047">
    <w:abstractNumId w:val="4"/>
  </w:num>
  <w:num w:numId="7" w16cid:durableId="757867471">
    <w:abstractNumId w:val="9"/>
  </w:num>
  <w:num w:numId="8" w16cid:durableId="2043094968">
    <w:abstractNumId w:val="11"/>
  </w:num>
  <w:num w:numId="9" w16cid:durableId="394354220">
    <w:abstractNumId w:val="10"/>
  </w:num>
  <w:num w:numId="10" w16cid:durableId="1638411991">
    <w:abstractNumId w:val="5"/>
  </w:num>
  <w:num w:numId="11" w16cid:durableId="1120808362">
    <w:abstractNumId w:val="2"/>
  </w:num>
  <w:num w:numId="12" w16cid:durableId="119541551">
    <w:abstractNumId w:val="6"/>
  </w:num>
  <w:num w:numId="13" w16cid:durableId="687215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EB"/>
    <w:rsid w:val="00002978"/>
    <w:rsid w:val="00003A9F"/>
    <w:rsid w:val="0001010F"/>
    <w:rsid w:val="000137EC"/>
    <w:rsid w:val="00015C98"/>
    <w:rsid w:val="000207E1"/>
    <w:rsid w:val="00025CEC"/>
    <w:rsid w:val="000266B7"/>
    <w:rsid w:val="00026A79"/>
    <w:rsid w:val="00030C5D"/>
    <w:rsid w:val="00032B92"/>
    <w:rsid w:val="00032BCD"/>
    <w:rsid w:val="00032F85"/>
    <w:rsid w:val="00032FC2"/>
    <w:rsid w:val="00033AC1"/>
    <w:rsid w:val="000355BF"/>
    <w:rsid w:val="000409C8"/>
    <w:rsid w:val="00041700"/>
    <w:rsid w:val="0004346F"/>
    <w:rsid w:val="0004777A"/>
    <w:rsid w:val="0005085E"/>
    <w:rsid w:val="0005119D"/>
    <w:rsid w:val="00055041"/>
    <w:rsid w:val="00063BC2"/>
    <w:rsid w:val="00066519"/>
    <w:rsid w:val="000701F1"/>
    <w:rsid w:val="00070BA5"/>
    <w:rsid w:val="00071780"/>
    <w:rsid w:val="00074B3C"/>
    <w:rsid w:val="000803EB"/>
    <w:rsid w:val="00080D51"/>
    <w:rsid w:val="00084406"/>
    <w:rsid w:val="0008450B"/>
    <w:rsid w:val="00087ACA"/>
    <w:rsid w:val="0009024A"/>
    <w:rsid w:val="00090380"/>
    <w:rsid w:val="00093FA2"/>
    <w:rsid w:val="000947ED"/>
    <w:rsid w:val="00096E8E"/>
    <w:rsid w:val="000A0A69"/>
    <w:rsid w:val="000A1884"/>
    <w:rsid w:val="000A24EC"/>
    <w:rsid w:val="000A2660"/>
    <w:rsid w:val="000A295C"/>
    <w:rsid w:val="000A2BE5"/>
    <w:rsid w:val="000A4AB8"/>
    <w:rsid w:val="000A5EA1"/>
    <w:rsid w:val="000B183F"/>
    <w:rsid w:val="000B201C"/>
    <w:rsid w:val="000B595D"/>
    <w:rsid w:val="000B6975"/>
    <w:rsid w:val="000B7684"/>
    <w:rsid w:val="000C06C5"/>
    <w:rsid w:val="000C49C1"/>
    <w:rsid w:val="000D1743"/>
    <w:rsid w:val="000D1BB6"/>
    <w:rsid w:val="000D3F63"/>
    <w:rsid w:val="000D442F"/>
    <w:rsid w:val="000E188C"/>
    <w:rsid w:val="000E443D"/>
    <w:rsid w:val="000E7543"/>
    <w:rsid w:val="000E756F"/>
    <w:rsid w:val="000F1D2B"/>
    <w:rsid w:val="000F2461"/>
    <w:rsid w:val="000F439A"/>
    <w:rsid w:val="000F4DB6"/>
    <w:rsid w:val="0010021F"/>
    <w:rsid w:val="00101745"/>
    <w:rsid w:val="00102345"/>
    <w:rsid w:val="00104B6A"/>
    <w:rsid w:val="001055E2"/>
    <w:rsid w:val="00106688"/>
    <w:rsid w:val="00107D36"/>
    <w:rsid w:val="00107F09"/>
    <w:rsid w:val="001134C7"/>
    <w:rsid w:val="00113CB8"/>
    <w:rsid w:val="0012151C"/>
    <w:rsid w:val="00121ED3"/>
    <w:rsid w:val="00126A7A"/>
    <w:rsid w:val="00127BBA"/>
    <w:rsid w:val="00133CFB"/>
    <w:rsid w:val="0013611B"/>
    <w:rsid w:val="001364D1"/>
    <w:rsid w:val="001375AB"/>
    <w:rsid w:val="001426DA"/>
    <w:rsid w:val="00144122"/>
    <w:rsid w:val="00145E6F"/>
    <w:rsid w:val="001478CB"/>
    <w:rsid w:val="001514C0"/>
    <w:rsid w:val="0015264E"/>
    <w:rsid w:val="00153434"/>
    <w:rsid w:val="00153AB0"/>
    <w:rsid w:val="00154677"/>
    <w:rsid w:val="00157ECA"/>
    <w:rsid w:val="00165625"/>
    <w:rsid w:val="00165F95"/>
    <w:rsid w:val="0016774B"/>
    <w:rsid w:val="00167916"/>
    <w:rsid w:val="00171562"/>
    <w:rsid w:val="00171870"/>
    <w:rsid w:val="0017204E"/>
    <w:rsid w:val="00176BDF"/>
    <w:rsid w:val="00177D43"/>
    <w:rsid w:val="00187DE3"/>
    <w:rsid w:val="00192AB4"/>
    <w:rsid w:val="001A2E39"/>
    <w:rsid w:val="001A3606"/>
    <w:rsid w:val="001A43BD"/>
    <w:rsid w:val="001A4679"/>
    <w:rsid w:val="001B0878"/>
    <w:rsid w:val="001B0A7F"/>
    <w:rsid w:val="001B431E"/>
    <w:rsid w:val="001C49A7"/>
    <w:rsid w:val="001C4A15"/>
    <w:rsid w:val="001E0033"/>
    <w:rsid w:val="001E18FE"/>
    <w:rsid w:val="001E73F4"/>
    <w:rsid w:val="001F0CDF"/>
    <w:rsid w:val="001F108A"/>
    <w:rsid w:val="001F39CC"/>
    <w:rsid w:val="001F4A7E"/>
    <w:rsid w:val="001F4B8C"/>
    <w:rsid w:val="001F4F9B"/>
    <w:rsid w:val="00201F78"/>
    <w:rsid w:val="00207ADD"/>
    <w:rsid w:val="00214EEC"/>
    <w:rsid w:val="00216D94"/>
    <w:rsid w:val="0022685B"/>
    <w:rsid w:val="0023018C"/>
    <w:rsid w:val="0023205B"/>
    <w:rsid w:val="00235B9C"/>
    <w:rsid w:val="002369CE"/>
    <w:rsid w:val="00240183"/>
    <w:rsid w:val="002421B1"/>
    <w:rsid w:val="00243D92"/>
    <w:rsid w:val="00245BAA"/>
    <w:rsid w:val="002466D7"/>
    <w:rsid w:val="00247905"/>
    <w:rsid w:val="002522AA"/>
    <w:rsid w:val="0025644A"/>
    <w:rsid w:val="0026146C"/>
    <w:rsid w:val="00265789"/>
    <w:rsid w:val="002678E6"/>
    <w:rsid w:val="00267F71"/>
    <w:rsid w:val="002726D9"/>
    <w:rsid w:val="00273D83"/>
    <w:rsid w:val="00273EBC"/>
    <w:rsid w:val="00274B98"/>
    <w:rsid w:val="00275200"/>
    <w:rsid w:val="0027532C"/>
    <w:rsid w:val="00280722"/>
    <w:rsid w:val="00280ACC"/>
    <w:rsid w:val="00283995"/>
    <w:rsid w:val="002845BB"/>
    <w:rsid w:val="002900F4"/>
    <w:rsid w:val="00290E37"/>
    <w:rsid w:val="00292375"/>
    <w:rsid w:val="00296BD0"/>
    <w:rsid w:val="002A1CB4"/>
    <w:rsid w:val="002A1E18"/>
    <w:rsid w:val="002A268F"/>
    <w:rsid w:val="002A6277"/>
    <w:rsid w:val="002B1F0B"/>
    <w:rsid w:val="002B496D"/>
    <w:rsid w:val="002B4AE5"/>
    <w:rsid w:val="002B551B"/>
    <w:rsid w:val="002B5ADF"/>
    <w:rsid w:val="002C163B"/>
    <w:rsid w:val="002C5112"/>
    <w:rsid w:val="002D0CE4"/>
    <w:rsid w:val="002D215F"/>
    <w:rsid w:val="002D272F"/>
    <w:rsid w:val="002D3839"/>
    <w:rsid w:val="002D38AE"/>
    <w:rsid w:val="002D5681"/>
    <w:rsid w:val="002D709C"/>
    <w:rsid w:val="002E1195"/>
    <w:rsid w:val="002F06AA"/>
    <w:rsid w:val="002F68A2"/>
    <w:rsid w:val="0030245A"/>
    <w:rsid w:val="00302BB6"/>
    <w:rsid w:val="00303B73"/>
    <w:rsid w:val="00304C57"/>
    <w:rsid w:val="00304E3C"/>
    <w:rsid w:val="003065CA"/>
    <w:rsid w:val="00307A5B"/>
    <w:rsid w:val="00313B9E"/>
    <w:rsid w:val="00313C31"/>
    <w:rsid w:val="00314C63"/>
    <w:rsid w:val="00316F89"/>
    <w:rsid w:val="00320F9E"/>
    <w:rsid w:val="0032330D"/>
    <w:rsid w:val="003266C9"/>
    <w:rsid w:val="00327FBD"/>
    <w:rsid w:val="00333A1B"/>
    <w:rsid w:val="00337EC8"/>
    <w:rsid w:val="0034134D"/>
    <w:rsid w:val="00343A7F"/>
    <w:rsid w:val="00347F53"/>
    <w:rsid w:val="003514EE"/>
    <w:rsid w:val="003533A3"/>
    <w:rsid w:val="003566D4"/>
    <w:rsid w:val="00356C7E"/>
    <w:rsid w:val="003579E0"/>
    <w:rsid w:val="00363671"/>
    <w:rsid w:val="00364EE3"/>
    <w:rsid w:val="00371E1F"/>
    <w:rsid w:val="00371EB3"/>
    <w:rsid w:val="0037396C"/>
    <w:rsid w:val="0037405C"/>
    <w:rsid w:val="003757E4"/>
    <w:rsid w:val="00375834"/>
    <w:rsid w:val="00375CD2"/>
    <w:rsid w:val="00375CFC"/>
    <w:rsid w:val="00381BA9"/>
    <w:rsid w:val="0038630E"/>
    <w:rsid w:val="0039124E"/>
    <w:rsid w:val="0039171A"/>
    <w:rsid w:val="003953FB"/>
    <w:rsid w:val="00395A1F"/>
    <w:rsid w:val="00396DAD"/>
    <w:rsid w:val="00397B92"/>
    <w:rsid w:val="003A796E"/>
    <w:rsid w:val="003B134F"/>
    <w:rsid w:val="003C0492"/>
    <w:rsid w:val="003C334B"/>
    <w:rsid w:val="003C3AED"/>
    <w:rsid w:val="003C3D32"/>
    <w:rsid w:val="003C7AA5"/>
    <w:rsid w:val="003D0FAA"/>
    <w:rsid w:val="003D4CBE"/>
    <w:rsid w:val="003E21A6"/>
    <w:rsid w:val="003E5F1E"/>
    <w:rsid w:val="003F012A"/>
    <w:rsid w:val="003F1A56"/>
    <w:rsid w:val="003F7186"/>
    <w:rsid w:val="003F7EBB"/>
    <w:rsid w:val="004032C2"/>
    <w:rsid w:val="004055D4"/>
    <w:rsid w:val="00410327"/>
    <w:rsid w:val="00411444"/>
    <w:rsid w:val="00417CAE"/>
    <w:rsid w:val="00420E35"/>
    <w:rsid w:val="004236E8"/>
    <w:rsid w:val="0042454D"/>
    <w:rsid w:val="00425976"/>
    <w:rsid w:val="0043314B"/>
    <w:rsid w:val="00444695"/>
    <w:rsid w:val="00450E39"/>
    <w:rsid w:val="00452D49"/>
    <w:rsid w:val="0045362B"/>
    <w:rsid w:val="0046341E"/>
    <w:rsid w:val="00463D70"/>
    <w:rsid w:val="00467D40"/>
    <w:rsid w:val="00471B3A"/>
    <w:rsid w:val="00471D34"/>
    <w:rsid w:val="00472C7B"/>
    <w:rsid w:val="004748DC"/>
    <w:rsid w:val="00477E88"/>
    <w:rsid w:val="00480603"/>
    <w:rsid w:val="004815F0"/>
    <w:rsid w:val="004815F1"/>
    <w:rsid w:val="00486DBB"/>
    <w:rsid w:val="00490FC3"/>
    <w:rsid w:val="00492788"/>
    <w:rsid w:val="0049480A"/>
    <w:rsid w:val="00494FD7"/>
    <w:rsid w:val="00495F83"/>
    <w:rsid w:val="00496D8A"/>
    <w:rsid w:val="004A039B"/>
    <w:rsid w:val="004A21D1"/>
    <w:rsid w:val="004B0FDB"/>
    <w:rsid w:val="004B3225"/>
    <w:rsid w:val="004B37DB"/>
    <w:rsid w:val="004B50A9"/>
    <w:rsid w:val="004C10C2"/>
    <w:rsid w:val="004C1329"/>
    <w:rsid w:val="004C2DDE"/>
    <w:rsid w:val="004C3880"/>
    <w:rsid w:val="004C4B0F"/>
    <w:rsid w:val="004C7C30"/>
    <w:rsid w:val="004D0F2F"/>
    <w:rsid w:val="004D179F"/>
    <w:rsid w:val="004D3323"/>
    <w:rsid w:val="004D5B31"/>
    <w:rsid w:val="004E0E33"/>
    <w:rsid w:val="004E155B"/>
    <w:rsid w:val="004E5162"/>
    <w:rsid w:val="004F22CB"/>
    <w:rsid w:val="004F3283"/>
    <w:rsid w:val="00500294"/>
    <w:rsid w:val="0050420A"/>
    <w:rsid w:val="00510A29"/>
    <w:rsid w:val="00520FD1"/>
    <w:rsid w:val="0052369E"/>
    <w:rsid w:val="00525B53"/>
    <w:rsid w:val="00526C93"/>
    <w:rsid w:val="00527CA8"/>
    <w:rsid w:val="005306BB"/>
    <w:rsid w:val="00530AF4"/>
    <w:rsid w:val="005339AE"/>
    <w:rsid w:val="00535EA2"/>
    <w:rsid w:val="00537114"/>
    <w:rsid w:val="00537410"/>
    <w:rsid w:val="00541725"/>
    <w:rsid w:val="00543061"/>
    <w:rsid w:val="00547297"/>
    <w:rsid w:val="00547BBF"/>
    <w:rsid w:val="00550787"/>
    <w:rsid w:val="00554D4C"/>
    <w:rsid w:val="00562128"/>
    <w:rsid w:val="00571D49"/>
    <w:rsid w:val="00572B7F"/>
    <w:rsid w:val="00576439"/>
    <w:rsid w:val="00581544"/>
    <w:rsid w:val="00581CFD"/>
    <w:rsid w:val="00583A5C"/>
    <w:rsid w:val="00591832"/>
    <w:rsid w:val="00592841"/>
    <w:rsid w:val="00594186"/>
    <w:rsid w:val="005978BE"/>
    <w:rsid w:val="00597F45"/>
    <w:rsid w:val="005A19CD"/>
    <w:rsid w:val="005A1C90"/>
    <w:rsid w:val="005A357F"/>
    <w:rsid w:val="005A3F47"/>
    <w:rsid w:val="005A404C"/>
    <w:rsid w:val="005A5109"/>
    <w:rsid w:val="005A5DE1"/>
    <w:rsid w:val="005A660D"/>
    <w:rsid w:val="005A7BE5"/>
    <w:rsid w:val="005A7C4E"/>
    <w:rsid w:val="005B1B10"/>
    <w:rsid w:val="005B201F"/>
    <w:rsid w:val="005B2829"/>
    <w:rsid w:val="005B337B"/>
    <w:rsid w:val="005B4DEC"/>
    <w:rsid w:val="005B6837"/>
    <w:rsid w:val="005B6E4D"/>
    <w:rsid w:val="005B6FD0"/>
    <w:rsid w:val="005C0C3C"/>
    <w:rsid w:val="005C2563"/>
    <w:rsid w:val="005C35F5"/>
    <w:rsid w:val="005C6148"/>
    <w:rsid w:val="005C61A5"/>
    <w:rsid w:val="005C7189"/>
    <w:rsid w:val="005D3D2E"/>
    <w:rsid w:val="005E105F"/>
    <w:rsid w:val="005E5468"/>
    <w:rsid w:val="005F208B"/>
    <w:rsid w:val="005F6B47"/>
    <w:rsid w:val="006044D5"/>
    <w:rsid w:val="006062B9"/>
    <w:rsid w:val="00606319"/>
    <w:rsid w:val="00606EF4"/>
    <w:rsid w:val="00613433"/>
    <w:rsid w:val="00616326"/>
    <w:rsid w:val="00617B57"/>
    <w:rsid w:val="00622481"/>
    <w:rsid w:val="00622FDC"/>
    <w:rsid w:val="00624F9A"/>
    <w:rsid w:val="00625020"/>
    <w:rsid w:val="006306EC"/>
    <w:rsid w:val="00634A40"/>
    <w:rsid w:val="00642F26"/>
    <w:rsid w:val="00642F29"/>
    <w:rsid w:val="00644D3E"/>
    <w:rsid w:val="00647B77"/>
    <w:rsid w:val="00650B3D"/>
    <w:rsid w:val="00650E5F"/>
    <w:rsid w:val="00651CC0"/>
    <w:rsid w:val="0065274C"/>
    <w:rsid w:val="00657295"/>
    <w:rsid w:val="00660491"/>
    <w:rsid w:val="0066099A"/>
    <w:rsid w:val="006614B6"/>
    <w:rsid w:val="00661A71"/>
    <w:rsid w:val="00661E65"/>
    <w:rsid w:val="00665A71"/>
    <w:rsid w:val="00670822"/>
    <w:rsid w:val="00672ABE"/>
    <w:rsid w:val="00672E90"/>
    <w:rsid w:val="00673B82"/>
    <w:rsid w:val="00674901"/>
    <w:rsid w:val="0067697D"/>
    <w:rsid w:val="00686D14"/>
    <w:rsid w:val="00687ED7"/>
    <w:rsid w:val="006A157B"/>
    <w:rsid w:val="006A3921"/>
    <w:rsid w:val="006B2465"/>
    <w:rsid w:val="006B3083"/>
    <w:rsid w:val="006B348E"/>
    <w:rsid w:val="006B5345"/>
    <w:rsid w:val="006C062D"/>
    <w:rsid w:val="006C09F6"/>
    <w:rsid w:val="006C144C"/>
    <w:rsid w:val="006C62E1"/>
    <w:rsid w:val="006C6A0D"/>
    <w:rsid w:val="006D5775"/>
    <w:rsid w:val="006D7D7A"/>
    <w:rsid w:val="006E0311"/>
    <w:rsid w:val="006E0BD4"/>
    <w:rsid w:val="006E0F4E"/>
    <w:rsid w:val="006E4AF1"/>
    <w:rsid w:val="006F0345"/>
    <w:rsid w:val="006F0469"/>
    <w:rsid w:val="006F0D49"/>
    <w:rsid w:val="006F205C"/>
    <w:rsid w:val="006F5282"/>
    <w:rsid w:val="006F5C45"/>
    <w:rsid w:val="006F65B3"/>
    <w:rsid w:val="00700979"/>
    <w:rsid w:val="007040B6"/>
    <w:rsid w:val="00705076"/>
    <w:rsid w:val="00711147"/>
    <w:rsid w:val="0071200C"/>
    <w:rsid w:val="0071222D"/>
    <w:rsid w:val="00714162"/>
    <w:rsid w:val="00714414"/>
    <w:rsid w:val="0071778D"/>
    <w:rsid w:val="00722466"/>
    <w:rsid w:val="00722786"/>
    <w:rsid w:val="007248EF"/>
    <w:rsid w:val="007277E3"/>
    <w:rsid w:val="00731A17"/>
    <w:rsid w:val="00734458"/>
    <w:rsid w:val="007355AE"/>
    <w:rsid w:val="007367F8"/>
    <w:rsid w:val="00741810"/>
    <w:rsid w:val="007419CF"/>
    <w:rsid w:val="0074241C"/>
    <w:rsid w:val="0074487E"/>
    <w:rsid w:val="00745D48"/>
    <w:rsid w:val="0074612A"/>
    <w:rsid w:val="00746273"/>
    <w:rsid w:val="007476CC"/>
    <w:rsid w:val="0075366F"/>
    <w:rsid w:val="00754485"/>
    <w:rsid w:val="00755641"/>
    <w:rsid w:val="00767D3B"/>
    <w:rsid w:val="007704A5"/>
    <w:rsid w:val="007721BF"/>
    <w:rsid w:val="00774E70"/>
    <w:rsid w:val="00777E68"/>
    <w:rsid w:val="0078147D"/>
    <w:rsid w:val="0078181E"/>
    <w:rsid w:val="00783B60"/>
    <w:rsid w:val="00783E8E"/>
    <w:rsid w:val="00784E2E"/>
    <w:rsid w:val="007932BC"/>
    <w:rsid w:val="00796CEE"/>
    <w:rsid w:val="007A0285"/>
    <w:rsid w:val="007A0C5F"/>
    <w:rsid w:val="007A1ED8"/>
    <w:rsid w:val="007A1F02"/>
    <w:rsid w:val="007A4664"/>
    <w:rsid w:val="007B514D"/>
    <w:rsid w:val="007B5396"/>
    <w:rsid w:val="007C0549"/>
    <w:rsid w:val="007C0B2A"/>
    <w:rsid w:val="007C16AD"/>
    <w:rsid w:val="007C6F25"/>
    <w:rsid w:val="007D038B"/>
    <w:rsid w:val="007D50AB"/>
    <w:rsid w:val="007D6913"/>
    <w:rsid w:val="007D7D03"/>
    <w:rsid w:val="007E0460"/>
    <w:rsid w:val="007E0D10"/>
    <w:rsid w:val="007F091D"/>
    <w:rsid w:val="007F22C5"/>
    <w:rsid w:val="007F2F7E"/>
    <w:rsid w:val="007F36B7"/>
    <w:rsid w:val="00804AB5"/>
    <w:rsid w:val="0080672A"/>
    <w:rsid w:val="008069C1"/>
    <w:rsid w:val="00807EFA"/>
    <w:rsid w:val="00811D84"/>
    <w:rsid w:val="00812670"/>
    <w:rsid w:val="00812F69"/>
    <w:rsid w:val="0081679A"/>
    <w:rsid w:val="00833960"/>
    <w:rsid w:val="00834DE2"/>
    <w:rsid w:val="00841600"/>
    <w:rsid w:val="00841B44"/>
    <w:rsid w:val="008421CD"/>
    <w:rsid w:val="00843DDF"/>
    <w:rsid w:val="00844B19"/>
    <w:rsid w:val="00844B72"/>
    <w:rsid w:val="0084715E"/>
    <w:rsid w:val="00853121"/>
    <w:rsid w:val="00853491"/>
    <w:rsid w:val="0085454F"/>
    <w:rsid w:val="00855FA0"/>
    <w:rsid w:val="00856536"/>
    <w:rsid w:val="00857D8A"/>
    <w:rsid w:val="008602F9"/>
    <w:rsid w:val="00861F46"/>
    <w:rsid w:val="00864855"/>
    <w:rsid w:val="00866FE4"/>
    <w:rsid w:val="00870017"/>
    <w:rsid w:val="008703A6"/>
    <w:rsid w:val="008726E9"/>
    <w:rsid w:val="00874E49"/>
    <w:rsid w:val="008754B6"/>
    <w:rsid w:val="00876898"/>
    <w:rsid w:val="00877191"/>
    <w:rsid w:val="00883CC4"/>
    <w:rsid w:val="0088428B"/>
    <w:rsid w:val="00887318"/>
    <w:rsid w:val="00887728"/>
    <w:rsid w:val="00897EB0"/>
    <w:rsid w:val="008A0276"/>
    <w:rsid w:val="008A4E13"/>
    <w:rsid w:val="008A72CC"/>
    <w:rsid w:val="008A762F"/>
    <w:rsid w:val="008B15F1"/>
    <w:rsid w:val="008B182B"/>
    <w:rsid w:val="008B2D7A"/>
    <w:rsid w:val="008B2F23"/>
    <w:rsid w:val="008C53D9"/>
    <w:rsid w:val="008C61AB"/>
    <w:rsid w:val="008D1C1D"/>
    <w:rsid w:val="008F45E6"/>
    <w:rsid w:val="008F6083"/>
    <w:rsid w:val="008F631C"/>
    <w:rsid w:val="00907B26"/>
    <w:rsid w:val="00912F2F"/>
    <w:rsid w:val="00917D7B"/>
    <w:rsid w:val="009235A2"/>
    <w:rsid w:val="00923CE4"/>
    <w:rsid w:val="00927A17"/>
    <w:rsid w:val="00932E80"/>
    <w:rsid w:val="0093619F"/>
    <w:rsid w:val="00936206"/>
    <w:rsid w:val="0094178B"/>
    <w:rsid w:val="00942135"/>
    <w:rsid w:val="009427E5"/>
    <w:rsid w:val="00942BF1"/>
    <w:rsid w:val="009454B7"/>
    <w:rsid w:val="009475B8"/>
    <w:rsid w:val="00947639"/>
    <w:rsid w:val="00953F95"/>
    <w:rsid w:val="00957714"/>
    <w:rsid w:val="009603FE"/>
    <w:rsid w:val="009613D8"/>
    <w:rsid w:val="00961BA4"/>
    <w:rsid w:val="00961E8E"/>
    <w:rsid w:val="00963001"/>
    <w:rsid w:val="00964766"/>
    <w:rsid w:val="00965F86"/>
    <w:rsid w:val="0096603D"/>
    <w:rsid w:val="00971954"/>
    <w:rsid w:val="009738F9"/>
    <w:rsid w:val="00974275"/>
    <w:rsid w:val="009742F8"/>
    <w:rsid w:val="00976C8B"/>
    <w:rsid w:val="009804FC"/>
    <w:rsid w:val="0098474B"/>
    <w:rsid w:val="0099009C"/>
    <w:rsid w:val="009906DD"/>
    <w:rsid w:val="00994BD1"/>
    <w:rsid w:val="00994F2C"/>
    <w:rsid w:val="00995CBA"/>
    <w:rsid w:val="0099678C"/>
    <w:rsid w:val="009A09D7"/>
    <w:rsid w:val="009A0F0F"/>
    <w:rsid w:val="009A1D65"/>
    <w:rsid w:val="009A1DB4"/>
    <w:rsid w:val="009A4E9C"/>
    <w:rsid w:val="009B030C"/>
    <w:rsid w:val="009B0C96"/>
    <w:rsid w:val="009B100D"/>
    <w:rsid w:val="009B37A7"/>
    <w:rsid w:val="009B7CC6"/>
    <w:rsid w:val="009C0F32"/>
    <w:rsid w:val="009C11FE"/>
    <w:rsid w:val="009C222B"/>
    <w:rsid w:val="009C2FEE"/>
    <w:rsid w:val="009C64D7"/>
    <w:rsid w:val="009C67A8"/>
    <w:rsid w:val="009C6E8A"/>
    <w:rsid w:val="009D10C8"/>
    <w:rsid w:val="009D1D6A"/>
    <w:rsid w:val="009D201B"/>
    <w:rsid w:val="009D5D9C"/>
    <w:rsid w:val="009D66F5"/>
    <w:rsid w:val="009E0D4B"/>
    <w:rsid w:val="009E2008"/>
    <w:rsid w:val="009E2171"/>
    <w:rsid w:val="009E2AE5"/>
    <w:rsid w:val="009F3E6A"/>
    <w:rsid w:val="009F3F86"/>
    <w:rsid w:val="009F60D0"/>
    <w:rsid w:val="00A01DF7"/>
    <w:rsid w:val="00A02378"/>
    <w:rsid w:val="00A03638"/>
    <w:rsid w:val="00A04BF0"/>
    <w:rsid w:val="00A06F53"/>
    <w:rsid w:val="00A10D81"/>
    <w:rsid w:val="00A13116"/>
    <w:rsid w:val="00A14C78"/>
    <w:rsid w:val="00A20F9D"/>
    <w:rsid w:val="00A211F7"/>
    <w:rsid w:val="00A2146D"/>
    <w:rsid w:val="00A25F7E"/>
    <w:rsid w:val="00A26524"/>
    <w:rsid w:val="00A330FE"/>
    <w:rsid w:val="00A34730"/>
    <w:rsid w:val="00A34B14"/>
    <w:rsid w:val="00A40636"/>
    <w:rsid w:val="00A42B3A"/>
    <w:rsid w:val="00A43EDD"/>
    <w:rsid w:val="00A54094"/>
    <w:rsid w:val="00A5451D"/>
    <w:rsid w:val="00A5539F"/>
    <w:rsid w:val="00A55C83"/>
    <w:rsid w:val="00A56C6D"/>
    <w:rsid w:val="00A57815"/>
    <w:rsid w:val="00A62266"/>
    <w:rsid w:val="00A62F82"/>
    <w:rsid w:val="00A62FAD"/>
    <w:rsid w:val="00A6330D"/>
    <w:rsid w:val="00A665D4"/>
    <w:rsid w:val="00A70B2C"/>
    <w:rsid w:val="00A70CDC"/>
    <w:rsid w:val="00A7133D"/>
    <w:rsid w:val="00A71DC2"/>
    <w:rsid w:val="00A71E43"/>
    <w:rsid w:val="00A7788C"/>
    <w:rsid w:val="00A82A0B"/>
    <w:rsid w:val="00A91989"/>
    <w:rsid w:val="00A95B02"/>
    <w:rsid w:val="00A960B8"/>
    <w:rsid w:val="00A96FF4"/>
    <w:rsid w:val="00AA5DDC"/>
    <w:rsid w:val="00AA7BD1"/>
    <w:rsid w:val="00AB077B"/>
    <w:rsid w:val="00AB452E"/>
    <w:rsid w:val="00AB605E"/>
    <w:rsid w:val="00AC0DF9"/>
    <w:rsid w:val="00AC2D5B"/>
    <w:rsid w:val="00AC370F"/>
    <w:rsid w:val="00AC3C0A"/>
    <w:rsid w:val="00AC6321"/>
    <w:rsid w:val="00AD36B2"/>
    <w:rsid w:val="00AD5C8F"/>
    <w:rsid w:val="00AE017A"/>
    <w:rsid w:val="00AE2308"/>
    <w:rsid w:val="00AE26E8"/>
    <w:rsid w:val="00AE2922"/>
    <w:rsid w:val="00AE46CC"/>
    <w:rsid w:val="00AE6EB7"/>
    <w:rsid w:val="00AF1A91"/>
    <w:rsid w:val="00AF2E57"/>
    <w:rsid w:val="00AF47AE"/>
    <w:rsid w:val="00AF61A3"/>
    <w:rsid w:val="00AF7CA8"/>
    <w:rsid w:val="00B01201"/>
    <w:rsid w:val="00B05554"/>
    <w:rsid w:val="00B05E21"/>
    <w:rsid w:val="00B06840"/>
    <w:rsid w:val="00B07850"/>
    <w:rsid w:val="00B11A9B"/>
    <w:rsid w:val="00B11DA1"/>
    <w:rsid w:val="00B17AD0"/>
    <w:rsid w:val="00B23C13"/>
    <w:rsid w:val="00B24B2A"/>
    <w:rsid w:val="00B271BA"/>
    <w:rsid w:val="00B31EB9"/>
    <w:rsid w:val="00B324C1"/>
    <w:rsid w:val="00B32881"/>
    <w:rsid w:val="00B32ABB"/>
    <w:rsid w:val="00B401EC"/>
    <w:rsid w:val="00B41FD3"/>
    <w:rsid w:val="00B426D3"/>
    <w:rsid w:val="00B4302D"/>
    <w:rsid w:val="00B431DE"/>
    <w:rsid w:val="00B452C0"/>
    <w:rsid w:val="00B51BBB"/>
    <w:rsid w:val="00B53B99"/>
    <w:rsid w:val="00B559A9"/>
    <w:rsid w:val="00B55FA6"/>
    <w:rsid w:val="00B622CF"/>
    <w:rsid w:val="00B63C96"/>
    <w:rsid w:val="00B642EF"/>
    <w:rsid w:val="00B653F9"/>
    <w:rsid w:val="00B67D13"/>
    <w:rsid w:val="00B70D03"/>
    <w:rsid w:val="00B730EC"/>
    <w:rsid w:val="00B74320"/>
    <w:rsid w:val="00B803E7"/>
    <w:rsid w:val="00B82E14"/>
    <w:rsid w:val="00B97484"/>
    <w:rsid w:val="00BA2B5A"/>
    <w:rsid w:val="00BA4DDE"/>
    <w:rsid w:val="00BB0EB7"/>
    <w:rsid w:val="00BB1DA6"/>
    <w:rsid w:val="00BB206A"/>
    <w:rsid w:val="00BB2323"/>
    <w:rsid w:val="00BB3732"/>
    <w:rsid w:val="00BB3FF5"/>
    <w:rsid w:val="00BB4CF6"/>
    <w:rsid w:val="00BB55E8"/>
    <w:rsid w:val="00BC0A15"/>
    <w:rsid w:val="00BC46F2"/>
    <w:rsid w:val="00BC655F"/>
    <w:rsid w:val="00BC6819"/>
    <w:rsid w:val="00BC7251"/>
    <w:rsid w:val="00BD09F9"/>
    <w:rsid w:val="00BD0F15"/>
    <w:rsid w:val="00BD17E2"/>
    <w:rsid w:val="00BE1E62"/>
    <w:rsid w:val="00BE7099"/>
    <w:rsid w:val="00BF1997"/>
    <w:rsid w:val="00BF2BA2"/>
    <w:rsid w:val="00BF52B2"/>
    <w:rsid w:val="00BF7052"/>
    <w:rsid w:val="00C01FF8"/>
    <w:rsid w:val="00C025E9"/>
    <w:rsid w:val="00C05139"/>
    <w:rsid w:val="00C05FAB"/>
    <w:rsid w:val="00C05FE6"/>
    <w:rsid w:val="00C12431"/>
    <w:rsid w:val="00C2008E"/>
    <w:rsid w:val="00C20DEA"/>
    <w:rsid w:val="00C24974"/>
    <w:rsid w:val="00C24C69"/>
    <w:rsid w:val="00C25656"/>
    <w:rsid w:val="00C30C28"/>
    <w:rsid w:val="00C360C0"/>
    <w:rsid w:val="00C3674D"/>
    <w:rsid w:val="00C43D27"/>
    <w:rsid w:val="00C43EDE"/>
    <w:rsid w:val="00C449F3"/>
    <w:rsid w:val="00C45C8E"/>
    <w:rsid w:val="00C471D9"/>
    <w:rsid w:val="00C51D2F"/>
    <w:rsid w:val="00C60AC3"/>
    <w:rsid w:val="00C64E5C"/>
    <w:rsid w:val="00C656F3"/>
    <w:rsid w:val="00C67139"/>
    <w:rsid w:val="00C73727"/>
    <w:rsid w:val="00C7632D"/>
    <w:rsid w:val="00C83AAB"/>
    <w:rsid w:val="00C85D65"/>
    <w:rsid w:val="00C91FAC"/>
    <w:rsid w:val="00C97383"/>
    <w:rsid w:val="00C97ADB"/>
    <w:rsid w:val="00CA0DB7"/>
    <w:rsid w:val="00CA348A"/>
    <w:rsid w:val="00CA5EF8"/>
    <w:rsid w:val="00CB2CE6"/>
    <w:rsid w:val="00CB4431"/>
    <w:rsid w:val="00CB7D16"/>
    <w:rsid w:val="00CC06EF"/>
    <w:rsid w:val="00CC3540"/>
    <w:rsid w:val="00CC55B9"/>
    <w:rsid w:val="00CC7179"/>
    <w:rsid w:val="00CD0374"/>
    <w:rsid w:val="00CD0BA9"/>
    <w:rsid w:val="00CD3230"/>
    <w:rsid w:val="00CD775B"/>
    <w:rsid w:val="00CE0851"/>
    <w:rsid w:val="00CE2A0C"/>
    <w:rsid w:val="00CE356A"/>
    <w:rsid w:val="00CF08BB"/>
    <w:rsid w:val="00CF1E53"/>
    <w:rsid w:val="00CF2ABD"/>
    <w:rsid w:val="00CF4930"/>
    <w:rsid w:val="00D00E26"/>
    <w:rsid w:val="00D031C3"/>
    <w:rsid w:val="00D05C7E"/>
    <w:rsid w:val="00D07D61"/>
    <w:rsid w:val="00D1014C"/>
    <w:rsid w:val="00D113A9"/>
    <w:rsid w:val="00D11519"/>
    <w:rsid w:val="00D11A4A"/>
    <w:rsid w:val="00D12749"/>
    <w:rsid w:val="00D1389A"/>
    <w:rsid w:val="00D13DAC"/>
    <w:rsid w:val="00D23007"/>
    <w:rsid w:val="00D241BE"/>
    <w:rsid w:val="00D2579C"/>
    <w:rsid w:val="00D265EA"/>
    <w:rsid w:val="00D30E68"/>
    <w:rsid w:val="00D31037"/>
    <w:rsid w:val="00D32052"/>
    <w:rsid w:val="00D3292D"/>
    <w:rsid w:val="00D36D26"/>
    <w:rsid w:val="00D419C0"/>
    <w:rsid w:val="00D45084"/>
    <w:rsid w:val="00D54A24"/>
    <w:rsid w:val="00D57397"/>
    <w:rsid w:val="00D602F8"/>
    <w:rsid w:val="00D61996"/>
    <w:rsid w:val="00D62680"/>
    <w:rsid w:val="00D654CD"/>
    <w:rsid w:val="00D6722C"/>
    <w:rsid w:val="00D678C7"/>
    <w:rsid w:val="00D71120"/>
    <w:rsid w:val="00D743D0"/>
    <w:rsid w:val="00D74C59"/>
    <w:rsid w:val="00D75BEB"/>
    <w:rsid w:val="00D760AD"/>
    <w:rsid w:val="00D8261A"/>
    <w:rsid w:val="00D90644"/>
    <w:rsid w:val="00D9287D"/>
    <w:rsid w:val="00D9415C"/>
    <w:rsid w:val="00D95311"/>
    <w:rsid w:val="00D9553C"/>
    <w:rsid w:val="00D95F88"/>
    <w:rsid w:val="00D96AEF"/>
    <w:rsid w:val="00DA057B"/>
    <w:rsid w:val="00DA469E"/>
    <w:rsid w:val="00DA542E"/>
    <w:rsid w:val="00DA5C6B"/>
    <w:rsid w:val="00DA716B"/>
    <w:rsid w:val="00DB0B87"/>
    <w:rsid w:val="00DB17E4"/>
    <w:rsid w:val="00DB1970"/>
    <w:rsid w:val="00DB2B1B"/>
    <w:rsid w:val="00DB394C"/>
    <w:rsid w:val="00DB45F8"/>
    <w:rsid w:val="00DB52FA"/>
    <w:rsid w:val="00DB68E1"/>
    <w:rsid w:val="00DB7675"/>
    <w:rsid w:val="00DC3565"/>
    <w:rsid w:val="00DC6D8D"/>
    <w:rsid w:val="00DC77B9"/>
    <w:rsid w:val="00DD108E"/>
    <w:rsid w:val="00DD3A15"/>
    <w:rsid w:val="00DD43DA"/>
    <w:rsid w:val="00DD509F"/>
    <w:rsid w:val="00DD556A"/>
    <w:rsid w:val="00DE3EEB"/>
    <w:rsid w:val="00DE638B"/>
    <w:rsid w:val="00DE6C03"/>
    <w:rsid w:val="00DF0A6A"/>
    <w:rsid w:val="00E0011A"/>
    <w:rsid w:val="00E0213F"/>
    <w:rsid w:val="00E02496"/>
    <w:rsid w:val="00E11067"/>
    <w:rsid w:val="00E13147"/>
    <w:rsid w:val="00E140AF"/>
    <w:rsid w:val="00E25DCD"/>
    <w:rsid w:val="00E269E1"/>
    <w:rsid w:val="00E26B35"/>
    <w:rsid w:val="00E326FF"/>
    <w:rsid w:val="00E414A0"/>
    <w:rsid w:val="00E41606"/>
    <w:rsid w:val="00E4348B"/>
    <w:rsid w:val="00E45F13"/>
    <w:rsid w:val="00E50336"/>
    <w:rsid w:val="00E510BC"/>
    <w:rsid w:val="00E52BA4"/>
    <w:rsid w:val="00E54C42"/>
    <w:rsid w:val="00E61256"/>
    <w:rsid w:val="00E62EFE"/>
    <w:rsid w:val="00E73CB2"/>
    <w:rsid w:val="00E81A79"/>
    <w:rsid w:val="00E839BA"/>
    <w:rsid w:val="00E8428A"/>
    <w:rsid w:val="00E87699"/>
    <w:rsid w:val="00E87CE3"/>
    <w:rsid w:val="00E9749F"/>
    <w:rsid w:val="00E97F7D"/>
    <w:rsid w:val="00EA4770"/>
    <w:rsid w:val="00EA58BB"/>
    <w:rsid w:val="00EA59B8"/>
    <w:rsid w:val="00EA5A01"/>
    <w:rsid w:val="00EA6657"/>
    <w:rsid w:val="00EB5531"/>
    <w:rsid w:val="00EC19E0"/>
    <w:rsid w:val="00EC27E6"/>
    <w:rsid w:val="00EC2DF9"/>
    <w:rsid w:val="00EC3238"/>
    <w:rsid w:val="00EC4D37"/>
    <w:rsid w:val="00EC6CDF"/>
    <w:rsid w:val="00EC7E47"/>
    <w:rsid w:val="00ED6B5D"/>
    <w:rsid w:val="00ED70C0"/>
    <w:rsid w:val="00EE51F6"/>
    <w:rsid w:val="00EE6E36"/>
    <w:rsid w:val="00EF1336"/>
    <w:rsid w:val="00EF3C85"/>
    <w:rsid w:val="00F016BC"/>
    <w:rsid w:val="00F0660B"/>
    <w:rsid w:val="00F06CD5"/>
    <w:rsid w:val="00F10070"/>
    <w:rsid w:val="00F123AE"/>
    <w:rsid w:val="00F12FCB"/>
    <w:rsid w:val="00F13EB2"/>
    <w:rsid w:val="00F14C99"/>
    <w:rsid w:val="00F16C91"/>
    <w:rsid w:val="00F16DD9"/>
    <w:rsid w:val="00F2201D"/>
    <w:rsid w:val="00F233E2"/>
    <w:rsid w:val="00F2529D"/>
    <w:rsid w:val="00F25DC5"/>
    <w:rsid w:val="00F26721"/>
    <w:rsid w:val="00F32B93"/>
    <w:rsid w:val="00F45CDD"/>
    <w:rsid w:val="00F5100C"/>
    <w:rsid w:val="00F51C10"/>
    <w:rsid w:val="00F55087"/>
    <w:rsid w:val="00F5551A"/>
    <w:rsid w:val="00F56177"/>
    <w:rsid w:val="00F56AAB"/>
    <w:rsid w:val="00F600C7"/>
    <w:rsid w:val="00F6097D"/>
    <w:rsid w:val="00F64448"/>
    <w:rsid w:val="00F64F61"/>
    <w:rsid w:val="00F6503B"/>
    <w:rsid w:val="00F71D2D"/>
    <w:rsid w:val="00F72781"/>
    <w:rsid w:val="00F73331"/>
    <w:rsid w:val="00F834AB"/>
    <w:rsid w:val="00F844EB"/>
    <w:rsid w:val="00F87174"/>
    <w:rsid w:val="00F91D37"/>
    <w:rsid w:val="00F91DEC"/>
    <w:rsid w:val="00F93538"/>
    <w:rsid w:val="00F95FF4"/>
    <w:rsid w:val="00F9610D"/>
    <w:rsid w:val="00F96848"/>
    <w:rsid w:val="00F97739"/>
    <w:rsid w:val="00FA0208"/>
    <w:rsid w:val="00FA2726"/>
    <w:rsid w:val="00FB4D44"/>
    <w:rsid w:val="00FB657F"/>
    <w:rsid w:val="00FC395D"/>
    <w:rsid w:val="00FC7645"/>
    <w:rsid w:val="00FD417D"/>
    <w:rsid w:val="00FD4BB0"/>
    <w:rsid w:val="00FE1FB1"/>
    <w:rsid w:val="00FE2ED4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C64A79"/>
  <w15:docId w15:val="{C8F82832-309E-401C-88E4-E677E0F7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6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21B1"/>
  </w:style>
  <w:style w:type="paragraph" w:styleId="berschrift1">
    <w:name w:val="heading 1"/>
    <w:basedOn w:val="Standard"/>
    <w:next w:val="Standard"/>
    <w:link w:val="berschrift1Zchn"/>
    <w:uiPriority w:val="9"/>
    <w:qFormat/>
    <w:rsid w:val="005A5DE1"/>
    <w:pPr>
      <w:keepNext/>
      <w:keepLines/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5A5DE1"/>
    <w:pPr>
      <w:keepNext/>
      <w:keepLines/>
      <w:spacing w:before="560" w:after="280"/>
      <w:contextualSpacing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A5DE1"/>
    <w:pPr>
      <w:keepNext/>
      <w:keepLines/>
      <w:spacing w:before="560" w:after="280"/>
      <w:contextualSpacing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5A5DE1"/>
    <w:pPr>
      <w:keepNext/>
      <w:keepLines/>
      <w:spacing w:before="560" w:after="280"/>
      <w:contextualSpacing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5A5DE1"/>
    <w:pPr>
      <w:keepNext/>
      <w:keepLines/>
      <w:spacing w:before="560" w:after="28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B7D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B7D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917D7B"/>
    <w:pPr>
      <w:tabs>
        <w:tab w:val="center" w:pos="4536"/>
        <w:tab w:val="right" w:pos="9072"/>
      </w:tabs>
      <w:jc w:val="center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2421B1"/>
  </w:style>
  <w:style w:type="paragraph" w:styleId="Fuzeile">
    <w:name w:val="footer"/>
    <w:basedOn w:val="Standard"/>
    <w:link w:val="FuzeileZchn"/>
    <w:uiPriority w:val="86"/>
    <w:semiHidden/>
    <w:rsid w:val="00B51BBB"/>
    <w:pPr>
      <w:spacing w:line="240" w:lineRule="auto"/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2421B1"/>
    <w:rPr>
      <w:sz w:val="15"/>
    </w:rPr>
  </w:style>
  <w:style w:type="paragraph" w:styleId="Listenabsatz">
    <w:name w:val="List Paragraph"/>
    <w:basedOn w:val="Standard"/>
    <w:uiPriority w:val="34"/>
    <w:semiHidden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A5DE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5DE1"/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itel">
    <w:name w:val="Title"/>
    <w:basedOn w:val="Standard"/>
    <w:next w:val="Untertitel"/>
    <w:link w:val="TitelZchn"/>
    <w:uiPriority w:val="15"/>
    <w:semiHidden/>
    <w:qFormat/>
    <w:rsid w:val="00410327"/>
    <w:pPr>
      <w:spacing w:line="240" w:lineRule="auto"/>
      <w:contextualSpacing/>
    </w:pPr>
    <w:rPr>
      <w:rFonts w:asciiTheme="majorHAnsi" w:eastAsiaTheme="majorEastAsia" w:hAnsiTheme="majorHAnsi" w:cstheme="majorBidi"/>
      <w:sz w:val="70"/>
      <w:szCs w:val="52"/>
    </w:rPr>
  </w:style>
  <w:style w:type="character" w:customStyle="1" w:styleId="TitelZchn">
    <w:name w:val="Titel Zchn"/>
    <w:basedOn w:val="Absatz-Standardschriftart"/>
    <w:link w:val="Titel"/>
    <w:uiPriority w:val="15"/>
    <w:semiHidden/>
    <w:rsid w:val="002421B1"/>
    <w:rPr>
      <w:rFonts w:asciiTheme="majorHAnsi" w:eastAsiaTheme="majorEastAsia" w:hAnsiTheme="majorHAnsi" w:cstheme="majorBidi"/>
      <w:sz w:val="70"/>
      <w:szCs w:val="52"/>
    </w:rPr>
  </w:style>
  <w:style w:type="paragraph" w:customStyle="1" w:styleId="Brieftitel">
    <w:name w:val="Brieftitel"/>
    <w:basedOn w:val="Standard"/>
    <w:link w:val="BrieftitelZchn"/>
    <w:uiPriority w:val="19"/>
    <w:semiHidden/>
    <w:rsid w:val="002A268F"/>
    <w:pPr>
      <w:spacing w:before="560" w:after="580"/>
      <w:contextualSpacing/>
      <w:outlineLvl w:val="0"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9"/>
    <w:semiHidden/>
    <w:rsid w:val="002421B1"/>
    <w:rPr>
      <w:rFonts w:asciiTheme="majorHAnsi" w:hAnsiTheme="majorHAnsi"/>
      <w:b/>
    </w:rPr>
  </w:style>
  <w:style w:type="paragraph" w:customStyle="1" w:styleId="Traktandum11">
    <w:name w:val="Traktandum 1.1"/>
    <w:basedOn w:val="Standard"/>
    <w:next w:val="Traktandum-Text"/>
    <w:uiPriority w:val="27"/>
    <w:semiHidden/>
    <w:rsid w:val="00965F86"/>
    <w:pPr>
      <w:numPr>
        <w:ilvl w:val="1"/>
        <w:numId w:val="9"/>
      </w:numPr>
    </w:pPr>
    <w:rPr>
      <w:b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A5DE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6C03"/>
    <w:rPr>
      <w:rFonts w:asciiTheme="majorHAnsi" w:eastAsiaTheme="majorEastAsia" w:hAnsiTheme="majorHAnsi" w:cstheme="majorBidi"/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6C03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D16"/>
    <w:rPr>
      <w:rFonts w:asciiTheme="majorHAnsi" w:eastAsiaTheme="majorEastAsia" w:hAnsiTheme="majorHAnsi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D1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673B82"/>
    <w:pPr>
      <w:numPr>
        <w:numId w:val="12"/>
      </w:numPr>
    </w:pPr>
  </w:style>
  <w:style w:type="paragraph" w:customStyle="1" w:styleId="Traktandum-Text">
    <w:name w:val="Traktandum-Text"/>
    <w:basedOn w:val="Aufzhlung1"/>
    <w:uiPriority w:val="28"/>
    <w:semiHidden/>
    <w:rsid w:val="00E269E1"/>
    <w:pPr>
      <w:numPr>
        <w:ilvl w:val="2"/>
        <w:numId w:val="9"/>
      </w:numPr>
      <w:tabs>
        <w:tab w:val="left" w:pos="7938"/>
      </w:tabs>
      <w:ind w:right="848"/>
    </w:pPr>
  </w:style>
  <w:style w:type="paragraph" w:customStyle="1" w:styleId="Traktandum1">
    <w:name w:val="Traktandum 1."/>
    <w:basedOn w:val="Aufzhlung1"/>
    <w:next w:val="Traktandum-Text"/>
    <w:uiPriority w:val="27"/>
    <w:semiHidden/>
    <w:rsid w:val="00965F86"/>
    <w:pPr>
      <w:numPr>
        <w:numId w:val="9"/>
      </w:numPr>
      <w:tabs>
        <w:tab w:val="left" w:pos="7938"/>
      </w:tabs>
    </w:pPr>
    <w:rPr>
      <w:rFonts w:asciiTheme="majorHAnsi" w:hAnsiTheme="majorHAnsi"/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8C53D9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5"/>
    <w:semiHidden/>
    <w:qFormat/>
    <w:rsid w:val="000207E1"/>
    <w:pPr>
      <w:numPr>
        <w:ilvl w:val="1"/>
      </w:numPr>
      <w:spacing w:before="400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5"/>
    <w:semiHidden/>
    <w:rsid w:val="002421B1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24"/>
    <w:semiHidden/>
    <w:rsid w:val="002A268F"/>
    <w:pPr>
      <w:spacing w:before="1000" w:after="560"/>
    </w:pPr>
  </w:style>
  <w:style w:type="character" w:customStyle="1" w:styleId="DatumZchn">
    <w:name w:val="Datum Zchn"/>
    <w:basedOn w:val="Absatz-Standardschriftart"/>
    <w:link w:val="Datum"/>
    <w:uiPriority w:val="24"/>
    <w:semiHidden/>
    <w:rsid w:val="002421B1"/>
  </w:style>
  <w:style w:type="paragraph" w:styleId="Funotentext">
    <w:name w:val="footnote text"/>
    <w:basedOn w:val="Standard"/>
    <w:link w:val="FunotentextZchn"/>
    <w:uiPriority w:val="79"/>
    <w:semiHidden/>
    <w:rsid w:val="00510A29"/>
    <w:pPr>
      <w:spacing w:line="240" w:lineRule="auto"/>
      <w:ind w:left="170" w:hanging="170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DE6C03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D96AEF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qFormat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qFormat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20"/>
    <w:rsid w:val="00510A29"/>
    <w:pPr>
      <w:spacing w:before="120" w:after="240" w:line="240" w:lineRule="atLeast"/>
    </w:pPr>
    <w:rPr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C45C8E"/>
    <w:pPr>
      <w:numPr>
        <w:numId w:val="5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C45C8E"/>
    <w:pPr>
      <w:numPr>
        <w:ilvl w:val="1"/>
        <w:numId w:val="5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C45C8E"/>
    <w:pPr>
      <w:numPr>
        <w:ilvl w:val="2"/>
        <w:numId w:val="5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C45C8E"/>
    <w:pPr>
      <w:numPr>
        <w:ilvl w:val="3"/>
        <w:numId w:val="5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DC6D8D"/>
    <w:pPr>
      <w:tabs>
        <w:tab w:val="right" w:pos="9070"/>
      </w:tabs>
      <w:spacing w:before="360" w:line="360" w:lineRule="atLeast"/>
      <w:ind w:left="680" w:hanging="680"/>
    </w:pPr>
    <w:rPr>
      <w:b/>
      <w:bCs/>
      <w:sz w:val="25"/>
    </w:rPr>
  </w:style>
  <w:style w:type="paragraph" w:styleId="Verzeichnis2">
    <w:name w:val="toc 2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Verzeichnis3">
    <w:name w:val="toc 3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StandardWeb">
    <w:name w:val="Normal (Web)"/>
    <w:basedOn w:val="Standard"/>
    <w:uiPriority w:val="79"/>
    <w:semiHidden/>
    <w:rsid w:val="00126A7A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0E188C"/>
    <w:pPr>
      <w:tabs>
        <w:tab w:val="right" w:pos="9072"/>
      </w:tabs>
    </w:pPr>
  </w:style>
  <w:style w:type="paragraph" w:customStyle="1" w:styleId="Absenderzeile">
    <w:name w:val="Absenderzeile"/>
    <w:basedOn w:val="Standard"/>
    <w:uiPriority w:val="21"/>
    <w:semiHidden/>
    <w:rsid w:val="00843DDF"/>
    <w:pPr>
      <w:tabs>
        <w:tab w:val="right" w:pos="4026"/>
      </w:tabs>
    </w:pPr>
    <w:rPr>
      <w:sz w:val="13"/>
      <w:u w:val="single"/>
    </w:rPr>
  </w:style>
  <w:style w:type="paragraph" w:customStyle="1" w:styleId="Nummerierung1">
    <w:name w:val="Nummerierung 1"/>
    <w:basedOn w:val="Standard"/>
    <w:uiPriority w:val="7"/>
    <w:qFormat/>
    <w:rsid w:val="00C45C8E"/>
    <w:pPr>
      <w:numPr>
        <w:ilvl w:val="5"/>
        <w:numId w:val="5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45C8E"/>
    <w:pPr>
      <w:numPr>
        <w:ilvl w:val="8"/>
        <w:numId w:val="5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153AB0"/>
    <w:rPr>
      <w:color w:val="808080" w:themeColor="background1" w:themeShade="80"/>
    </w:rPr>
  </w:style>
  <w:style w:type="paragraph" w:customStyle="1" w:styleId="ErstelltdurchVorlagenbauerchfrPHSG">
    <w:name w:val="Erstellt durch Vorlagenbauer.ch für PHSG"/>
    <w:basedOn w:val="Standard"/>
    <w:next w:val="Standard"/>
    <w:semiHidden/>
    <w:rsid w:val="00CB7D16"/>
    <w:pPr>
      <w:numPr>
        <w:numId w:val="8"/>
      </w:num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Verzeichnis5">
    <w:name w:val="toc 5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rsid w:val="00C45C8E"/>
    <w:pPr>
      <w:numPr>
        <w:numId w:val="2"/>
      </w:numPr>
    </w:pPr>
  </w:style>
  <w:style w:type="numbering" w:customStyle="1" w:styleId="AufzhlungenListe">
    <w:name w:val="Aufzählungen (Liste)"/>
    <w:uiPriority w:val="99"/>
    <w:rsid w:val="00673B82"/>
    <w:pPr>
      <w:numPr>
        <w:numId w:val="3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C45C8E"/>
    <w:pPr>
      <w:numPr>
        <w:ilvl w:val="4"/>
        <w:numId w:val="5"/>
      </w:numPr>
    </w:pPr>
  </w:style>
  <w:style w:type="character" w:customStyle="1" w:styleId="AbsenderzeilePP">
    <w:name w:val="Absenderzeile P.P."/>
    <w:basedOn w:val="Absatz-Standardschriftart"/>
    <w:uiPriority w:val="21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21"/>
    <w:semiHidden/>
    <w:rsid w:val="0017204E"/>
    <w:rPr>
      <w:b/>
      <w:spacing w:val="0"/>
      <w:sz w:val="32"/>
    </w:rPr>
  </w:style>
  <w:style w:type="numbering" w:customStyle="1" w:styleId="Traktanden">
    <w:name w:val="Traktanden"/>
    <w:uiPriority w:val="99"/>
    <w:rsid w:val="00965F86"/>
    <w:pPr>
      <w:numPr>
        <w:numId w:val="9"/>
      </w:numPr>
    </w:pPr>
  </w:style>
  <w:style w:type="paragraph" w:customStyle="1" w:styleId="Funotentrennlinie">
    <w:name w:val="Fußnotentrennlinie"/>
    <w:basedOn w:val="Standard"/>
    <w:uiPriority w:val="79"/>
    <w:semiHidden/>
    <w:rsid w:val="000F439A"/>
    <w:pPr>
      <w:pBdr>
        <w:bottom w:val="single" w:sz="4" w:space="1" w:color="auto"/>
      </w:pBdr>
      <w:spacing w:after="160"/>
      <w:ind w:right="6095"/>
    </w:pPr>
    <w:rPr>
      <w:color w:val="FFFFFF" w:themeColor="background1"/>
    </w:rPr>
  </w:style>
  <w:style w:type="paragraph" w:customStyle="1" w:styleId="Text75Pt">
    <w:name w:val="Text 7.5 Pt"/>
    <w:basedOn w:val="Standard"/>
    <w:rsid w:val="0050420A"/>
    <w:pPr>
      <w:spacing w:line="220" w:lineRule="atLeast"/>
    </w:pPr>
    <w:rPr>
      <w:sz w:val="15"/>
    </w:rPr>
  </w:style>
  <w:style w:type="paragraph" w:customStyle="1" w:styleId="Aufzhlung4">
    <w:name w:val="Aufzählung 4"/>
    <w:basedOn w:val="Aufzhlung3"/>
    <w:uiPriority w:val="6"/>
    <w:qFormat/>
    <w:rsid w:val="00673B82"/>
    <w:pPr>
      <w:numPr>
        <w:ilvl w:val="3"/>
      </w:numPr>
    </w:pPr>
  </w:style>
  <w:style w:type="paragraph" w:customStyle="1" w:styleId="Titelweiss">
    <w:name w:val="Titel weiss"/>
    <w:basedOn w:val="Titel"/>
    <w:uiPriority w:val="16"/>
    <w:qFormat/>
    <w:rsid w:val="000207E1"/>
    <w:pPr>
      <w:spacing w:after="400"/>
    </w:pPr>
    <w:rPr>
      <w:color w:val="FFFFFF" w:themeColor="background1"/>
    </w:rPr>
  </w:style>
  <w:style w:type="paragraph" w:customStyle="1" w:styleId="Untertitelweiss">
    <w:name w:val="Untertitel weiss"/>
    <w:basedOn w:val="Untertitel"/>
    <w:uiPriority w:val="16"/>
    <w:qFormat/>
    <w:rsid w:val="000207E1"/>
    <w:rPr>
      <w:color w:val="FFFFFF" w:themeColor="background1"/>
    </w:rPr>
  </w:style>
  <w:style w:type="paragraph" w:customStyle="1" w:styleId="Textweiss">
    <w:name w:val="Text weiss"/>
    <w:basedOn w:val="Standard"/>
    <w:uiPriority w:val="17"/>
    <w:qFormat/>
    <w:rsid w:val="00DD509F"/>
    <w:rPr>
      <w:color w:val="FFFFFF" w:themeColor="background1"/>
    </w:rPr>
  </w:style>
  <w:style w:type="paragraph" w:customStyle="1" w:styleId="Kopfzeile75Pt">
    <w:name w:val="Kopfzeile 7.5 Pt"/>
    <w:basedOn w:val="Kopfzeile"/>
    <w:uiPriority w:val="84"/>
    <w:semiHidden/>
    <w:qFormat/>
    <w:rsid w:val="0039171A"/>
    <w:pPr>
      <w:spacing w:line="220" w:lineRule="atLeast"/>
      <w:jc w:val="left"/>
    </w:pPr>
    <w:rPr>
      <w:sz w:val="15"/>
      <w:szCs w:val="15"/>
    </w:rPr>
  </w:style>
  <w:style w:type="paragraph" w:customStyle="1" w:styleId="Titelklein">
    <w:name w:val="Titel klein"/>
    <w:basedOn w:val="Standard"/>
    <w:next w:val="Standard"/>
    <w:uiPriority w:val="14"/>
    <w:semiHidden/>
    <w:qFormat/>
    <w:rsid w:val="0015264E"/>
    <w:pPr>
      <w:spacing w:after="180"/>
    </w:pPr>
    <w:rPr>
      <w:b/>
      <w:bCs/>
      <w:sz w:val="36"/>
      <w:szCs w:val="36"/>
    </w:rPr>
  </w:style>
  <w:style w:type="paragraph" w:customStyle="1" w:styleId="Intro-Text">
    <w:name w:val="Intro-Text"/>
    <w:basedOn w:val="Standard"/>
    <w:next w:val="Standard"/>
    <w:uiPriority w:val="15"/>
    <w:qFormat/>
    <w:rsid w:val="00665A71"/>
    <w:pPr>
      <w:spacing w:after="1000"/>
      <w:contextualSpacing/>
    </w:pPr>
  </w:style>
  <w:style w:type="table" w:customStyle="1" w:styleId="TableNormal">
    <w:name w:val="Table Normal"/>
    <w:uiPriority w:val="2"/>
    <w:semiHidden/>
    <w:unhideWhenUsed/>
    <w:qFormat/>
    <w:rsid w:val="00B63C96"/>
    <w:pPr>
      <w:widowControl w:val="0"/>
      <w:autoSpaceDE w:val="0"/>
      <w:autoSpaceDN w:val="0"/>
      <w:spacing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zellweger\Downloads\PHSG_Wordvorlage_062026%20(2).dotx" TargetMode="External"/></Relationships>
</file>

<file path=word/theme/theme1.xml><?xml version="1.0" encoding="utf-8"?>
<a:theme xmlns:a="http://schemas.openxmlformats.org/drawingml/2006/main" name="Larissa-Design">
  <a:themeElements>
    <a:clrScheme name="PHSG 2026 (Konzept)">
      <a:dk1>
        <a:sysClr val="windowText" lastClr="000000"/>
      </a:dk1>
      <a:lt1>
        <a:sysClr val="window" lastClr="FFFFFF"/>
      </a:lt1>
      <a:dk2>
        <a:srgbClr val="1C3D36"/>
      </a:dk2>
      <a:lt2>
        <a:srgbClr val="8EA3A6"/>
      </a:lt2>
      <a:accent1>
        <a:srgbClr val="009A56"/>
      </a:accent1>
      <a:accent2>
        <a:srgbClr val="00826A"/>
      </a:accent2>
      <a:accent3>
        <a:srgbClr val="005D74"/>
      </a:accent3>
      <a:accent4>
        <a:srgbClr val="BE474F"/>
      </a:accent4>
      <a:accent5>
        <a:srgbClr val="7B3C61"/>
      </a:accent5>
      <a:accent6>
        <a:srgbClr val="957130"/>
      </a:accent6>
      <a:hlink>
        <a:srgbClr val="000000"/>
      </a:hlink>
      <a:folHlink>
        <a:srgbClr val="000000"/>
      </a:folHlink>
    </a:clrScheme>
    <a:fontScheme name="a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  <Wert_1 xmlns="c9077d15-72ed-4fec-bcfe-3472729e9195" xsi:nil="true"/>
    <Vorlagenbauer_x002d_ID xmlns="c9077d15-72ed-4fec-bcfe-3472729e9195" xsi:nil="true"/>
    <Wert_2 xmlns="c9077d15-72ed-4fec-bcfe-3472729e9195" xsi:nil="true"/>
    <Betrag_1 xmlns="c9077d15-72ed-4fec-bcfe-3472729e9195" xsi:nil="true"/>
    <Total xmlns="c9077d15-72ed-4fec-bcfe-3472729e91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25" ma:contentTypeDescription="Ein neues Dokument erstellen." ma:contentTypeScope="" ma:versionID="e78b4fc54e4388815be4d2a1bcf4036c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c59c6a5e96900d950979d8ec7e766f02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orlagenbauer_x002d_ID" minOccurs="0"/>
                <xsd:element ref="ns2:Wert_1" minOccurs="0"/>
                <xsd:element ref="ns2:Wert_2" minOccurs="0"/>
                <xsd:element ref="ns2:Betrag_1" minOccurs="0"/>
                <xsd:element ref="ns2:To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orlagenbauer_x002d_ID" ma:index="27" nillable="true" ma:displayName="Vorlagenbauer-ID" ma:format="Dropdown" ma:hidden="true" ma:internalName="Vorlagenbauer_x002d_ID" ma:readOnly="false">
      <xsd:simpleType>
        <xsd:restriction base="dms:Text">
          <xsd:maxLength value="255"/>
        </xsd:restriction>
      </xsd:simpleType>
    </xsd:element>
    <xsd:element name="Wert_1" ma:index="28" nillable="true" ma:displayName="Wert_1" ma:decimals="2" ma:format="Dropdown" ma:hidden="true" ma:internalName="Wert_1" ma:readOnly="false" ma:percentage="FALSE">
      <xsd:simpleType>
        <xsd:restriction base="dms:Number"/>
      </xsd:simpleType>
    </xsd:element>
    <xsd:element name="Wert_2" ma:index="29" nillable="true" ma:displayName="Wert_2" ma:decimals="2" ma:format="Dropdown" ma:hidden="true" ma:internalName="Wert_2" ma:readOnly="false" ma:percentage="FALSE">
      <xsd:simpleType>
        <xsd:restriction base="dms:Number"/>
      </xsd:simpleType>
    </xsd:element>
    <xsd:element name="Betrag_1" ma:index="30" nillable="true" ma:displayName="Betrag_1" ma:decimals="2" ma:format="CHF 123,456.00 (Schweiz)" ma:hidden="true" ma:LCID="2055" ma:internalName="Betrag_1" ma:readOnly="false">
      <xsd:simpleType>
        <xsd:restriction base="dms:Currency"/>
      </xsd:simpleType>
    </xsd:element>
    <xsd:element name="Total" ma:index="31" nillable="true" ma:displayName="Total" ma:description="= [Wert_1] + [Wert_2]" ma:format="Dropdown" ma:hidden="true" ma:internalName="Total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readOnly="false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Verbinden xmlns="http://www.vorlagenbauer.ch/Uniky">
  <Vorname>[Vorname]</Vorname>
  <Name>[Name]</Name>
  <Initialen>[Initialen]</Initialen>
  <Akademischer_Titel>[Akademischer_Titel]</Akademischer_Titel>
  <Funktion>[Funktion]</Funktion>
  <Abteilung>[Abteilung]</Abteilung>
  <Adresse>[Adresse]</Adresse>
  <PLZ>[PLZ]</PLZ>
  <Ort>[Ort]</Ort>
  <E-Mail>[E-Mail]</E-Mail>
  <Telefon>[Telefon]</Telefon>
  <Mobil>[Mobil]</Mobil>
</Verbinden>
</file>

<file path=customXml/item5.xml><?xml version="1.0" encoding="utf-8"?>
<Verbinden xmlns="http://www.vorlagenbauer.ch/Inhaltssteuerelemente">
  <Titel/>
  <Untertitel/>
  <Brieftitel/>
  <Ort/>
  <Datum>2026-07-02T00:00:00</Datum>
  <Vorname_Name/>
  <Vorname/>
  <Name/>
  <Funktion/>
  <Abteilung>NAME/PRO</Abteilung>
  <Adresse/>
  <PLZ_Ort/>
  <Rechnungsnummer/>
  <Belegnummer/>
  <Projektname/>
  <Sitzungsnummer/>
  <Verbinder1>Institut Frühe Bildung 0 bis 8 </Verbinder1>
  <Verbinder2/>
  <Verbinder3/>
  <Verbinder4/>
  <Verbinder5/>
  <Checkbox1/>
  <Checkbox2/>
  <Checkbox3/>
  <Checkbox4/>
  <Checkbox5/>
</Verbinden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588F2-4DE9-47FE-9FC8-0F10329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9BDDBC-D358-491E-A647-CF1C75603E54}">
  <ds:schemaRefs>
    <ds:schemaRef ds:uri="http://www.vorlagenbauer.ch/Uniky"/>
  </ds:schemaRefs>
</ds:datastoreItem>
</file>

<file path=customXml/itemProps5.xml><?xml version="1.0" encoding="utf-8"?>
<ds:datastoreItem xmlns:ds="http://schemas.openxmlformats.org/officeDocument/2006/customXml" ds:itemID="{2E8D932D-8F74-4A0F-A855-7B1DDCDB0F19}">
  <ds:schemaRefs>
    <ds:schemaRef ds:uri="http://www.vorlagenbauer.ch/Inhaltssteuerelemente"/>
  </ds:schemaRefs>
</ds:datastoreItem>
</file>

<file path=customXml/itemProps6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PHSG_Wordvorlage_062026 (2)</Template>
  <TotalTime>0</TotalTime>
  <Pages>5</Pages>
  <Words>233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Zellweger Manuela PHSG</dc:creator>
  <dc:description>erstellt durch Vorlagenbauer.ch</dc:description>
  <cp:lastModifiedBy>Zellweger Manuela PHSG</cp:lastModifiedBy>
  <cp:revision>25</cp:revision>
  <dcterms:created xsi:type="dcterms:W3CDTF">2026-08-24T12:47:00Z</dcterms:created>
  <dcterms:modified xsi:type="dcterms:W3CDTF">2026-09-09T13:04:00Z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