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AA039" w14:textId="743482E7" w:rsidR="00510A29" w:rsidRDefault="00B63C96" w:rsidP="00EA58BB">
      <w:pPr>
        <w:rPr>
          <w:color w:val="1D3E37"/>
          <w:spacing w:val="-2"/>
        </w:rPr>
      </w:pPr>
      <w:r>
        <w:rPr>
          <w:color w:val="1D3E37"/>
        </w:rPr>
        <w:t>Name</w:t>
      </w:r>
      <w:r>
        <w:rPr>
          <w:color w:val="1D3E37"/>
          <w:spacing w:val="-6"/>
        </w:rPr>
        <w:t xml:space="preserve"> </w:t>
      </w:r>
      <w:r>
        <w:rPr>
          <w:color w:val="1D3E37"/>
        </w:rPr>
        <w:t>des</w:t>
      </w:r>
      <w:r>
        <w:rPr>
          <w:color w:val="1D3E37"/>
          <w:spacing w:val="-5"/>
        </w:rPr>
        <w:t xml:space="preserve"> </w:t>
      </w:r>
      <w:r>
        <w:rPr>
          <w:color w:val="1D3E37"/>
        </w:rPr>
        <w:t>Kindes</w:t>
      </w:r>
      <w:r>
        <w:rPr>
          <w:color w:val="1D3E37"/>
          <w:spacing w:val="-6"/>
        </w:rPr>
        <w:t xml:space="preserve"> </w:t>
      </w:r>
      <w:r>
        <w:rPr>
          <w:color w:val="1D3E37"/>
        </w:rPr>
        <w:t>(ev.</w:t>
      </w:r>
      <w:r>
        <w:rPr>
          <w:color w:val="1D3E37"/>
          <w:spacing w:val="-5"/>
        </w:rPr>
        <w:t xml:space="preserve"> </w:t>
      </w:r>
      <w:r>
        <w:rPr>
          <w:color w:val="1D3E37"/>
          <w:spacing w:val="-2"/>
        </w:rPr>
        <w:t>Aussprache):</w:t>
      </w:r>
    </w:p>
    <w:p w14:paraId="3325BCE7" w14:textId="1D8EDA12" w:rsidR="00B63C96" w:rsidRDefault="008421CD" w:rsidP="00EA58BB"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5AE8F46E" wp14:editId="0C50ABA6">
                <wp:simplePos x="0" y="0"/>
                <wp:positionH relativeFrom="margin">
                  <wp:align>right</wp:align>
                </wp:positionH>
                <wp:positionV relativeFrom="paragraph">
                  <wp:posOffset>230959</wp:posOffset>
                </wp:positionV>
                <wp:extent cx="5750560" cy="973455"/>
                <wp:effectExtent l="0" t="0" r="21590" b="17145"/>
                <wp:wrapTopAndBottom/>
                <wp:docPr id="13503272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0560" cy="973455"/>
                          <a:chOff x="0" y="0"/>
                          <a:chExt cx="6611620" cy="1155700"/>
                        </a:xfrm>
                      </wpg:grpSpPr>
                      <wps:wsp>
                        <wps:cNvPr id="2123743543" name="Graphic 9"/>
                        <wps:cNvSpPr/>
                        <wps:spPr>
                          <a:xfrm>
                            <a:off x="3413654" y="311994"/>
                            <a:ext cx="127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0">
                                <a:moveTo>
                                  <a:pt x="0" y="228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BB168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0303547" name="Graphic 10"/>
                        <wps:cNvSpPr/>
                        <wps:spPr>
                          <a:xfrm>
                            <a:off x="3410479" y="563996"/>
                            <a:ext cx="635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2065">
                                <a:moveTo>
                                  <a:pt x="0" y="12001"/>
                                </a:moveTo>
                                <a:lnTo>
                                  <a:pt x="6350" y="12001"/>
                                </a:ln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B16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336733" name="Graphic 11"/>
                        <wps:cNvSpPr/>
                        <wps:spPr>
                          <a:xfrm>
                            <a:off x="3413654" y="288000"/>
                            <a:ext cx="127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065">
                                <a:moveTo>
                                  <a:pt x="0" y="12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BB1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519205" name="Graphic 12"/>
                        <wps:cNvSpPr/>
                        <wps:spPr>
                          <a:xfrm>
                            <a:off x="4907654" y="311994"/>
                            <a:ext cx="127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0">
                                <a:moveTo>
                                  <a:pt x="0" y="228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BB168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567093" name="Graphic 13"/>
                        <wps:cNvSpPr/>
                        <wps:spPr>
                          <a:xfrm>
                            <a:off x="4904479" y="563996"/>
                            <a:ext cx="635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2065">
                                <a:moveTo>
                                  <a:pt x="0" y="12001"/>
                                </a:moveTo>
                                <a:lnTo>
                                  <a:pt x="6350" y="12001"/>
                                </a:ln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B16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928603" name="Graphic 14"/>
                        <wps:cNvSpPr/>
                        <wps:spPr>
                          <a:xfrm>
                            <a:off x="4907654" y="288000"/>
                            <a:ext cx="127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065">
                                <a:moveTo>
                                  <a:pt x="0" y="12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BB1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4177661" name="Graphic 15"/>
                        <wps:cNvSpPr/>
                        <wps:spPr>
                          <a:xfrm>
                            <a:off x="38216" y="575998"/>
                            <a:ext cx="3350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0260">
                                <a:moveTo>
                                  <a:pt x="0" y="0"/>
                                </a:moveTo>
                                <a:lnTo>
                                  <a:pt x="334996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BB168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7559488" name="Graphic 16"/>
                        <wps:cNvSpPr/>
                        <wps:spPr>
                          <a:xfrm>
                            <a:off x="5" y="575998"/>
                            <a:ext cx="34137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3760">
                                <a:moveTo>
                                  <a:pt x="0" y="0"/>
                                </a:moveTo>
                                <a:lnTo>
                                  <a:pt x="12738" y="0"/>
                                </a:lnTo>
                              </a:path>
                              <a:path w="3413760">
                                <a:moveTo>
                                  <a:pt x="3400907" y="0"/>
                                </a:moveTo>
                                <a:lnTo>
                                  <a:pt x="341364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BB1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3583169" name="Graphic 17"/>
                        <wps:cNvSpPr/>
                        <wps:spPr>
                          <a:xfrm>
                            <a:off x="3452293" y="575998"/>
                            <a:ext cx="1430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0020">
                                <a:moveTo>
                                  <a:pt x="0" y="0"/>
                                </a:moveTo>
                                <a:lnTo>
                                  <a:pt x="14296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BB168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1786647" name="Graphic 18"/>
                        <wps:cNvSpPr/>
                        <wps:spPr>
                          <a:xfrm>
                            <a:off x="3413654" y="575998"/>
                            <a:ext cx="1494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4155">
                                <a:moveTo>
                                  <a:pt x="0" y="0"/>
                                </a:moveTo>
                                <a:lnTo>
                                  <a:pt x="12877" y="0"/>
                                </a:lnTo>
                              </a:path>
                              <a:path w="1494155">
                                <a:moveTo>
                                  <a:pt x="1481124" y="0"/>
                                </a:moveTo>
                                <a:lnTo>
                                  <a:pt x="149400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BB1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6907474" name="Graphic 19"/>
                        <wps:cNvSpPr/>
                        <wps:spPr>
                          <a:xfrm>
                            <a:off x="3413654" y="599994"/>
                            <a:ext cx="127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0">
                                <a:moveTo>
                                  <a:pt x="0" y="228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BB168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5466143" name="Graphic 20"/>
                        <wps:cNvSpPr/>
                        <wps:spPr>
                          <a:xfrm>
                            <a:off x="3410470" y="576008"/>
                            <a:ext cx="635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88290">
                                <a:moveTo>
                                  <a:pt x="6350" y="275996"/>
                                </a:moveTo>
                                <a:lnTo>
                                  <a:pt x="0" y="275996"/>
                                </a:lnTo>
                                <a:lnTo>
                                  <a:pt x="0" y="287997"/>
                                </a:lnTo>
                                <a:lnTo>
                                  <a:pt x="6350" y="287997"/>
                                </a:lnTo>
                                <a:lnTo>
                                  <a:pt x="6350" y="275996"/>
                                </a:lnTo>
                                <a:close/>
                              </a:path>
                              <a:path w="6350" h="28829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01"/>
                                </a:lnTo>
                                <a:lnTo>
                                  <a:pt x="6350" y="1200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B16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555263" name="Graphic 21"/>
                        <wps:cNvSpPr/>
                        <wps:spPr>
                          <a:xfrm>
                            <a:off x="4945235" y="575998"/>
                            <a:ext cx="1641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1475">
                                <a:moveTo>
                                  <a:pt x="0" y="0"/>
                                </a:moveTo>
                                <a:lnTo>
                                  <a:pt x="164101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BB168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8172274" name="Graphic 22"/>
                        <wps:cNvSpPr/>
                        <wps:spPr>
                          <a:xfrm>
                            <a:off x="4907654" y="575998"/>
                            <a:ext cx="17037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3705">
                                <a:moveTo>
                                  <a:pt x="0" y="0"/>
                                </a:moveTo>
                                <a:lnTo>
                                  <a:pt x="12522" y="0"/>
                                </a:lnTo>
                              </a:path>
                              <a:path w="1703705">
                                <a:moveTo>
                                  <a:pt x="1691119" y="0"/>
                                </a:moveTo>
                                <a:lnTo>
                                  <a:pt x="170365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BB1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4686596" name="Graphic 23"/>
                        <wps:cNvSpPr/>
                        <wps:spPr>
                          <a:xfrm>
                            <a:off x="4907654" y="599994"/>
                            <a:ext cx="127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0">
                                <a:moveTo>
                                  <a:pt x="0" y="228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BB168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825187" name="Graphic 24"/>
                        <wps:cNvSpPr/>
                        <wps:spPr>
                          <a:xfrm>
                            <a:off x="4904473" y="576008"/>
                            <a:ext cx="635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88290">
                                <a:moveTo>
                                  <a:pt x="6350" y="275996"/>
                                </a:moveTo>
                                <a:lnTo>
                                  <a:pt x="0" y="275996"/>
                                </a:lnTo>
                                <a:lnTo>
                                  <a:pt x="0" y="287997"/>
                                </a:lnTo>
                                <a:lnTo>
                                  <a:pt x="6350" y="287997"/>
                                </a:lnTo>
                                <a:lnTo>
                                  <a:pt x="6350" y="275996"/>
                                </a:lnTo>
                                <a:close/>
                              </a:path>
                              <a:path w="6350" h="28829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01"/>
                                </a:lnTo>
                                <a:lnTo>
                                  <a:pt x="6350" y="1200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B16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865407" name="Graphic 25"/>
                        <wps:cNvSpPr/>
                        <wps:spPr>
                          <a:xfrm>
                            <a:off x="38216" y="863998"/>
                            <a:ext cx="3350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0260">
                                <a:moveTo>
                                  <a:pt x="0" y="0"/>
                                </a:moveTo>
                                <a:lnTo>
                                  <a:pt x="334996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BB168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7641166" name="Graphic 26"/>
                        <wps:cNvSpPr/>
                        <wps:spPr>
                          <a:xfrm>
                            <a:off x="5" y="863998"/>
                            <a:ext cx="34137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3760">
                                <a:moveTo>
                                  <a:pt x="0" y="0"/>
                                </a:moveTo>
                                <a:lnTo>
                                  <a:pt x="12738" y="0"/>
                                </a:lnTo>
                              </a:path>
                              <a:path w="3413760">
                                <a:moveTo>
                                  <a:pt x="3400907" y="0"/>
                                </a:moveTo>
                                <a:lnTo>
                                  <a:pt x="341364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BB1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1472064" name="Graphic 27"/>
                        <wps:cNvSpPr/>
                        <wps:spPr>
                          <a:xfrm>
                            <a:off x="3452293" y="863998"/>
                            <a:ext cx="1430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0020">
                                <a:moveTo>
                                  <a:pt x="0" y="0"/>
                                </a:moveTo>
                                <a:lnTo>
                                  <a:pt x="14296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BB168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371971" name="Graphic 28"/>
                        <wps:cNvSpPr/>
                        <wps:spPr>
                          <a:xfrm>
                            <a:off x="3413654" y="863998"/>
                            <a:ext cx="1494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4155">
                                <a:moveTo>
                                  <a:pt x="0" y="0"/>
                                </a:moveTo>
                                <a:lnTo>
                                  <a:pt x="12877" y="0"/>
                                </a:lnTo>
                              </a:path>
                              <a:path w="1494155">
                                <a:moveTo>
                                  <a:pt x="1481124" y="0"/>
                                </a:moveTo>
                                <a:lnTo>
                                  <a:pt x="149400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BB1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739903" name="Graphic 29"/>
                        <wps:cNvSpPr/>
                        <wps:spPr>
                          <a:xfrm>
                            <a:off x="3413654" y="887995"/>
                            <a:ext cx="127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0">
                                <a:moveTo>
                                  <a:pt x="0" y="228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BB168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94982" name="Graphic 30"/>
                        <wps:cNvSpPr/>
                        <wps:spPr>
                          <a:xfrm>
                            <a:off x="3413654" y="1139996"/>
                            <a:ext cx="127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065">
                                <a:moveTo>
                                  <a:pt x="0" y="12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BB1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5737296" name="Graphic 31"/>
                        <wps:cNvSpPr/>
                        <wps:spPr>
                          <a:xfrm>
                            <a:off x="3410479" y="864000"/>
                            <a:ext cx="635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2065">
                                <a:moveTo>
                                  <a:pt x="0" y="12001"/>
                                </a:moveTo>
                                <a:lnTo>
                                  <a:pt x="6350" y="12001"/>
                                </a:ln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B16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588896" name="Graphic 32"/>
                        <wps:cNvSpPr/>
                        <wps:spPr>
                          <a:xfrm>
                            <a:off x="4945235" y="863998"/>
                            <a:ext cx="1641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1475">
                                <a:moveTo>
                                  <a:pt x="0" y="0"/>
                                </a:moveTo>
                                <a:lnTo>
                                  <a:pt x="164101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BB168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095875" name="Graphic 33"/>
                        <wps:cNvSpPr/>
                        <wps:spPr>
                          <a:xfrm>
                            <a:off x="4907654" y="863998"/>
                            <a:ext cx="17037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3705">
                                <a:moveTo>
                                  <a:pt x="0" y="0"/>
                                </a:moveTo>
                                <a:lnTo>
                                  <a:pt x="12522" y="0"/>
                                </a:lnTo>
                              </a:path>
                              <a:path w="1703705">
                                <a:moveTo>
                                  <a:pt x="1691119" y="0"/>
                                </a:moveTo>
                                <a:lnTo>
                                  <a:pt x="170365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BB1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8538326" name="Graphic 34"/>
                        <wps:cNvSpPr/>
                        <wps:spPr>
                          <a:xfrm>
                            <a:off x="4907654" y="887995"/>
                            <a:ext cx="127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0">
                                <a:moveTo>
                                  <a:pt x="0" y="228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BB168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219011" name="Graphic 35"/>
                        <wps:cNvSpPr/>
                        <wps:spPr>
                          <a:xfrm>
                            <a:off x="4907654" y="1139996"/>
                            <a:ext cx="127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065">
                                <a:moveTo>
                                  <a:pt x="0" y="12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BB1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1585457" name="Graphic 36"/>
                        <wps:cNvSpPr/>
                        <wps:spPr>
                          <a:xfrm>
                            <a:off x="4904479" y="864000"/>
                            <a:ext cx="635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2065">
                                <a:moveTo>
                                  <a:pt x="0" y="12001"/>
                                </a:moveTo>
                                <a:lnTo>
                                  <a:pt x="6350" y="12001"/>
                                </a:ln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B16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8819452" name="Graphic 37"/>
                        <wps:cNvSpPr/>
                        <wps:spPr>
                          <a:xfrm>
                            <a:off x="3413654" y="0"/>
                            <a:ext cx="127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8290">
                                <a:moveTo>
                                  <a:pt x="0" y="287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6530881" name="Graphic 38"/>
                        <wps:cNvSpPr/>
                        <wps:spPr>
                          <a:xfrm>
                            <a:off x="4907654" y="0"/>
                            <a:ext cx="127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8290">
                                <a:moveTo>
                                  <a:pt x="0" y="287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8725685" name="Graphic 39"/>
                        <wps:cNvSpPr/>
                        <wps:spPr>
                          <a:xfrm>
                            <a:off x="38216" y="1151997"/>
                            <a:ext cx="3350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0260">
                                <a:moveTo>
                                  <a:pt x="0" y="0"/>
                                </a:moveTo>
                                <a:lnTo>
                                  <a:pt x="334996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BB168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4504837" name="Graphic 40"/>
                        <wps:cNvSpPr/>
                        <wps:spPr>
                          <a:xfrm>
                            <a:off x="5" y="1151997"/>
                            <a:ext cx="34137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3760">
                                <a:moveTo>
                                  <a:pt x="0" y="0"/>
                                </a:moveTo>
                                <a:lnTo>
                                  <a:pt x="12738" y="0"/>
                                </a:lnTo>
                              </a:path>
                              <a:path w="3413760">
                                <a:moveTo>
                                  <a:pt x="3400907" y="0"/>
                                </a:moveTo>
                                <a:lnTo>
                                  <a:pt x="341364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BB1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0468792" name="Graphic 41"/>
                        <wps:cNvSpPr/>
                        <wps:spPr>
                          <a:xfrm>
                            <a:off x="3452293" y="1151997"/>
                            <a:ext cx="1430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0020">
                                <a:moveTo>
                                  <a:pt x="0" y="0"/>
                                </a:moveTo>
                                <a:lnTo>
                                  <a:pt x="14296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BB168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7217053" name="Graphic 42"/>
                        <wps:cNvSpPr/>
                        <wps:spPr>
                          <a:xfrm>
                            <a:off x="3413654" y="1151997"/>
                            <a:ext cx="1494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4155">
                                <a:moveTo>
                                  <a:pt x="0" y="0"/>
                                </a:moveTo>
                                <a:lnTo>
                                  <a:pt x="12877" y="0"/>
                                </a:lnTo>
                              </a:path>
                              <a:path w="1494155">
                                <a:moveTo>
                                  <a:pt x="1481124" y="0"/>
                                </a:moveTo>
                                <a:lnTo>
                                  <a:pt x="149400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BB1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134411" name="Graphic 43"/>
                        <wps:cNvSpPr/>
                        <wps:spPr>
                          <a:xfrm>
                            <a:off x="4945235" y="1151997"/>
                            <a:ext cx="1641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1475">
                                <a:moveTo>
                                  <a:pt x="0" y="0"/>
                                </a:moveTo>
                                <a:lnTo>
                                  <a:pt x="164101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BB168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3960662" name="Graphic 44"/>
                        <wps:cNvSpPr/>
                        <wps:spPr>
                          <a:xfrm>
                            <a:off x="4907654" y="1151997"/>
                            <a:ext cx="17037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3705">
                                <a:moveTo>
                                  <a:pt x="0" y="0"/>
                                </a:moveTo>
                                <a:lnTo>
                                  <a:pt x="12522" y="0"/>
                                </a:lnTo>
                              </a:path>
                              <a:path w="1703705">
                                <a:moveTo>
                                  <a:pt x="1691119" y="0"/>
                                </a:moveTo>
                                <a:lnTo>
                                  <a:pt x="170365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BB1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8753084" name="Textbox 45"/>
                        <wps:cNvSpPr txBox="1"/>
                        <wps:spPr>
                          <a:xfrm>
                            <a:off x="4910829" y="0"/>
                            <a:ext cx="1700530" cy="288290"/>
                          </a:xfrm>
                          <a:prstGeom prst="rect">
                            <a:avLst/>
                          </a:prstGeom>
                          <a:solidFill>
                            <a:srgbClr val="C2E0C1"/>
                          </a:solidFill>
                        </wps:spPr>
                        <wps:txbx>
                          <w:txbxContent>
                            <w:p w14:paraId="4687355A" w14:textId="77777777" w:rsidR="00B63C96" w:rsidRPr="007A0C5F" w:rsidRDefault="00B63C96" w:rsidP="00B63C96">
                              <w:pPr>
                                <w:spacing w:before="70"/>
                                <w:ind w:left="165"/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7A0C5F">
                                <w:rPr>
                                  <w:color w:val="1D3E37"/>
                                  <w:spacing w:val="-2"/>
                                  <w:sz w:val="18"/>
                                  <w:szCs w:val="18"/>
                                </w:rPr>
                                <w:t>Sprachen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4131671" name="Textbox 46"/>
                        <wps:cNvSpPr txBox="1"/>
                        <wps:spPr>
                          <a:xfrm>
                            <a:off x="3416829" y="0"/>
                            <a:ext cx="1487805" cy="288290"/>
                          </a:xfrm>
                          <a:prstGeom prst="rect">
                            <a:avLst/>
                          </a:prstGeom>
                          <a:solidFill>
                            <a:srgbClr val="C2E0C1"/>
                          </a:solidFill>
                        </wps:spPr>
                        <wps:txbx>
                          <w:txbxContent>
                            <w:p w14:paraId="189541E5" w14:textId="77777777" w:rsidR="00B63C96" w:rsidRPr="007A0C5F" w:rsidRDefault="00B63C96" w:rsidP="00B63C96">
                              <w:pPr>
                                <w:spacing w:before="70"/>
                                <w:ind w:left="165"/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7A0C5F">
                                <w:rPr>
                                  <w:color w:val="1D3E37"/>
                                  <w:spacing w:val="-2"/>
                                  <w:sz w:val="18"/>
                                  <w:szCs w:val="18"/>
                                </w:rPr>
                                <w:t>Telefon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0580600" name="Textbox 47"/>
                        <wps:cNvSpPr txBox="1"/>
                        <wps:spPr>
                          <a:xfrm>
                            <a:off x="0" y="0"/>
                            <a:ext cx="3410585" cy="288290"/>
                          </a:xfrm>
                          <a:prstGeom prst="rect">
                            <a:avLst/>
                          </a:prstGeom>
                          <a:solidFill>
                            <a:srgbClr val="C2E0C1"/>
                          </a:solidFill>
                        </wps:spPr>
                        <wps:txbx>
                          <w:txbxContent>
                            <w:p w14:paraId="73EBA42F" w14:textId="77777777" w:rsidR="00B63C96" w:rsidRPr="007A0C5F" w:rsidRDefault="00B63C96" w:rsidP="00B63C96">
                              <w:pPr>
                                <w:spacing w:before="70"/>
                                <w:ind w:left="170"/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7A0C5F">
                                <w:rPr>
                                  <w:color w:val="1D3E37"/>
                                  <w:sz w:val="18"/>
                                  <w:szCs w:val="18"/>
                                </w:rPr>
                                <w:t>Namen</w:t>
                              </w:r>
                              <w:r w:rsidRPr="007A0C5F">
                                <w:rPr>
                                  <w:color w:val="1D3E37"/>
                                  <w:spacing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A0C5F">
                                <w:rPr>
                                  <w:color w:val="1D3E37"/>
                                  <w:sz w:val="18"/>
                                  <w:szCs w:val="18"/>
                                </w:rPr>
                                <w:t>Eltern</w:t>
                              </w:r>
                              <w:r w:rsidRPr="007A0C5F">
                                <w:rPr>
                                  <w:color w:val="1D3E37"/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A0C5F">
                                <w:rPr>
                                  <w:color w:val="1D3E37"/>
                                  <w:sz w:val="18"/>
                                  <w:szCs w:val="18"/>
                                </w:rPr>
                                <w:t>und</w:t>
                              </w:r>
                              <w:r w:rsidRPr="007A0C5F">
                                <w:rPr>
                                  <w:color w:val="1D3E37"/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A0C5F">
                                <w:rPr>
                                  <w:color w:val="1D3E37"/>
                                  <w:sz w:val="18"/>
                                  <w:szCs w:val="18"/>
                                </w:rPr>
                                <w:t>weiterer</w:t>
                              </w:r>
                              <w:r w:rsidRPr="007A0C5F">
                                <w:rPr>
                                  <w:color w:val="1D3E37"/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A0C5F">
                                <w:rPr>
                                  <w:color w:val="1D3E37"/>
                                  <w:spacing w:val="-2"/>
                                  <w:sz w:val="18"/>
                                  <w:szCs w:val="18"/>
                                </w:rPr>
                                <w:t>Bezugspersonen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E8F46E" id="Group 8" o:spid="_x0000_s1026" style="position:absolute;margin-left:401.6pt;margin-top:18.2pt;width:452.8pt;height:76.65pt;z-index:-251655168;mso-wrap-distance-left:0;mso-wrap-distance-right:0;mso-position-horizontal:right;mso-position-horizontal-relative:margin;mso-width-relative:margin;mso-height-relative:margin" coordsize="66116,11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">
                <v:shape id="Graphic 9" o:spid="_x0000_s1027" style="position:absolute;left:34136;top:3119;width:13;height:2286;visibility:visible;mso-wrap-style:square;v-text-anchor:top" coordsize="127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" path="m,228003l,e" filled="f" strokecolor="#4bb168" strokeweight=".5pt">
                  <v:stroke dashstyle="dash"/>
                  <v:path arrowok="t"/>
                </v:shape>
                <v:shape id="Graphic 10" o:spid="_x0000_s1028" style="position:absolute;left:34104;top:5639;width:64;height:121;visibility:visible;mso-wrap-style:square;v-text-anchor:top" coordsize="635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" path="m,12001r6350,l6350,,,,,12001xe" fillcolor="#4bb168" stroked="f">
                  <v:path arrowok="t"/>
                </v:shape>
                <v:shape id="Graphic 11" o:spid="_x0000_s1029" style="position:absolute;left:34136;top:2880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" path="m,12001l,e" filled="f" strokecolor="#4bb168" strokeweight=".5pt">
                  <v:path arrowok="t"/>
                </v:shape>
                <v:shape id="Graphic 12" o:spid="_x0000_s1030" style="position:absolute;left:49076;top:3119;width:13;height:2286;visibility:visible;mso-wrap-style:square;v-text-anchor:top" coordsize="127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" path="m,228003l,e" filled="f" strokecolor="#4bb168" strokeweight=".5pt">
                  <v:stroke dashstyle="dash"/>
                  <v:path arrowok="t"/>
                </v:shape>
                <v:shape id="Graphic 13" o:spid="_x0000_s1031" style="position:absolute;left:49044;top:5639;width:64;height:121;visibility:visible;mso-wrap-style:square;v-text-anchor:top" coordsize="635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" path="m,12001r6350,l6350,,,,,12001xe" fillcolor="#4bb168" stroked="f">
                  <v:path arrowok="t"/>
                </v:shape>
                <v:shape id="Graphic 14" o:spid="_x0000_s1032" style="position:absolute;left:49076;top:2880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" path="m,12001l,e" filled="f" strokecolor="#4bb168" strokeweight=".5pt">
                  <v:path arrowok="t"/>
                </v:shape>
                <v:shape id="Graphic 15" o:spid="_x0000_s1033" style="position:absolute;left:382;top:5759;width:33502;height:13;visibility:visible;mso-wrap-style:square;v-text-anchor:top" coordsize="33502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" path="m,l3349967,e" filled="f" strokecolor="#4bb168" strokeweight=".5pt">
                  <v:stroke dashstyle="dash"/>
                  <v:path arrowok="t"/>
                </v:shape>
                <v:shape id="Graphic 16" o:spid="_x0000_s1034" style="position:absolute;top:5759;width:34137;height:13;visibility:visible;mso-wrap-style:square;v-text-anchor:top" coordsize="34137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" path="m,l12738,em3400907,r12738,e" filled="f" strokecolor="#4bb168" strokeweight=".5pt">
                  <v:path arrowok="t"/>
                </v:shape>
                <v:shape id="Graphic 17" o:spid="_x0000_s1035" style="position:absolute;left:34522;top:5759;width:14301;height:13;visibility:visible;mso-wrap-style:square;v-text-anchor:top" coordsize="1430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" path="m,l1429600,e" filled="f" strokecolor="#4bb168" strokeweight=".5pt">
                  <v:stroke dashstyle="dash"/>
                  <v:path arrowok="t"/>
                </v:shape>
                <v:shape id="Graphic 18" o:spid="_x0000_s1036" style="position:absolute;left:34136;top:5759;width:14942;height:13;visibility:visible;mso-wrap-style:square;v-text-anchor:top" coordsize="14941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" path="m,l12877,em1481124,r12878,e" filled="f" strokecolor="#4bb168" strokeweight=".5pt">
                  <v:path arrowok="t"/>
                </v:shape>
                <v:shape id="Graphic 19" o:spid="_x0000_s1037" style="position:absolute;left:34136;top:5999;width:13;height:2286;visibility:visible;mso-wrap-style:square;v-text-anchor:top" coordsize="127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" path="m,228003l,e" filled="f" strokecolor="#4bb168" strokeweight=".5pt">
                  <v:stroke dashstyle="dash"/>
                  <v:path arrowok="t"/>
                </v:shape>
                <v:shape id="Graphic 20" o:spid="_x0000_s1038" style="position:absolute;left:34104;top:5760;width:64;height:2882;visibility:visible;mso-wrap-style:square;v-text-anchor:top" coordsize="635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" path="m6350,275996r-6350,l,287997r6350,l6350,275996xem6350,l,,,12001r6350,l6350,xe" fillcolor="#4bb168" stroked="f">
                  <v:path arrowok="t"/>
                </v:shape>
                <v:shape id="Graphic 21" o:spid="_x0000_s1039" style="position:absolute;left:49452;top:5759;width:16415;height:13;visibility:visible;mso-wrap-style:square;v-text-anchor:top" coordsize="1641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" path="m,l1641017,e" filled="f" strokecolor="#4bb168" strokeweight=".5pt">
                  <v:stroke dashstyle="dash"/>
                  <v:path arrowok="t"/>
                </v:shape>
                <v:shape id="Graphic 22" o:spid="_x0000_s1040" style="position:absolute;left:49076;top:5759;width:17037;height:13;visibility:visible;mso-wrap-style:square;v-text-anchor:top" coordsize="17037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" path="m,l12522,em1691119,r12535,e" filled="f" strokecolor="#4bb168" strokeweight=".5pt">
                  <v:path arrowok="t"/>
                </v:shape>
                <v:shape id="Graphic 23" o:spid="_x0000_s1041" style="position:absolute;left:49076;top:5999;width:13;height:2286;visibility:visible;mso-wrap-style:square;v-text-anchor:top" coordsize="127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" path="m,228003l,e" filled="f" strokecolor="#4bb168" strokeweight=".5pt">
                  <v:stroke dashstyle="dash"/>
                  <v:path arrowok="t"/>
                </v:shape>
                <v:shape id="Graphic 24" o:spid="_x0000_s1042" style="position:absolute;left:49044;top:5760;width:64;height:2882;visibility:visible;mso-wrap-style:square;v-text-anchor:top" coordsize="635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" path="m6350,275996r-6350,l,287997r6350,l6350,275996xem6350,l,,,12001r6350,l6350,xe" fillcolor="#4bb168" stroked="f">
                  <v:path arrowok="t"/>
                </v:shape>
                <v:shape id="Graphic 25" o:spid="_x0000_s1043" style="position:absolute;left:382;top:8639;width:33502;height:13;visibility:visible;mso-wrap-style:square;v-text-anchor:top" coordsize="33502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" path="m,l3349967,e" filled="f" strokecolor="#4bb168" strokeweight=".5pt">
                  <v:stroke dashstyle="dash"/>
                  <v:path arrowok="t"/>
                </v:shape>
                <v:shape id="Graphic 26" o:spid="_x0000_s1044" style="position:absolute;top:8639;width:34137;height:13;visibility:visible;mso-wrap-style:square;v-text-anchor:top" coordsize="34137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" path="m,l12738,em3400907,r12738,e" filled="f" strokecolor="#4bb168" strokeweight=".5pt">
                  <v:path arrowok="t"/>
                </v:shape>
                <v:shape id="Graphic 27" o:spid="_x0000_s1045" style="position:absolute;left:34522;top:8639;width:14301;height:13;visibility:visible;mso-wrap-style:square;v-text-anchor:top" coordsize="1430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" path="m,l1429600,e" filled="f" strokecolor="#4bb168" strokeweight=".5pt">
                  <v:stroke dashstyle="dash"/>
                  <v:path arrowok="t"/>
                </v:shape>
                <v:shape id="Graphic 28" o:spid="_x0000_s1046" style="position:absolute;left:34136;top:8639;width:14942;height:13;visibility:visible;mso-wrap-style:square;v-text-anchor:top" coordsize="14941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" path="m,l12877,em1481124,r12878,e" filled="f" strokecolor="#4bb168" strokeweight=".5pt">
                  <v:path arrowok="t"/>
                </v:shape>
                <v:shape id="Graphic 29" o:spid="_x0000_s1047" style="position:absolute;left:34136;top:8879;width:13;height:2286;visibility:visible;mso-wrap-style:square;v-text-anchor:top" coordsize="127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" path="m,228003l,e" filled="f" strokecolor="#4bb168" strokeweight=".5pt">
                  <v:stroke dashstyle="dash"/>
                  <v:path arrowok="t"/>
                </v:shape>
                <v:shape id="Graphic 30" o:spid="_x0000_s1048" style="position:absolute;left:34136;top:11399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" path="m,12001l,e" filled="f" strokecolor="#4bb168" strokeweight=".5pt">
                  <v:path arrowok="t"/>
                </v:shape>
                <v:shape id="Graphic 31" o:spid="_x0000_s1049" style="position:absolute;left:34104;top:8640;width:64;height:120;visibility:visible;mso-wrap-style:square;v-text-anchor:top" coordsize="635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" path="m,12001r6350,l6350,,,,,12001xe" fillcolor="#4bb168" stroked="f">
                  <v:path arrowok="t"/>
                </v:shape>
                <v:shape id="Graphic 32" o:spid="_x0000_s1050" style="position:absolute;left:49452;top:8639;width:16415;height:13;visibility:visible;mso-wrap-style:square;v-text-anchor:top" coordsize="1641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" path="m,l1641017,e" filled="f" strokecolor="#4bb168" strokeweight=".5pt">
                  <v:stroke dashstyle="dash"/>
                  <v:path arrowok="t"/>
                </v:shape>
                <v:shape id="Graphic 33" o:spid="_x0000_s1051" style="position:absolute;left:49076;top:8639;width:17037;height:13;visibility:visible;mso-wrap-style:square;v-text-anchor:top" coordsize="17037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" path="m,l12522,em1691119,r12535,e" filled="f" strokecolor="#4bb168" strokeweight=".5pt">
                  <v:path arrowok="t"/>
                </v:shape>
                <v:shape id="Graphic 34" o:spid="_x0000_s1052" style="position:absolute;left:49076;top:8879;width:13;height:2286;visibility:visible;mso-wrap-style:square;v-text-anchor:top" coordsize="127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" path="m,228003l,e" filled="f" strokecolor="#4bb168" strokeweight=".5pt">
                  <v:stroke dashstyle="dash"/>
                  <v:path arrowok="t"/>
                </v:shape>
                <v:shape id="Graphic 35" o:spid="_x0000_s1053" style="position:absolute;left:49076;top:11399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" path="m,12001l,e" filled="f" strokecolor="#4bb168" strokeweight=".5pt">
                  <v:path arrowok="t"/>
                </v:shape>
                <v:shape id="Graphic 36" o:spid="_x0000_s1054" style="position:absolute;left:49044;top:8640;width:64;height:120;visibility:visible;mso-wrap-style:square;v-text-anchor:top" coordsize="635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" path="m,12001r6350,l6350,,,,,12001xe" fillcolor="#4bb168" stroked="f">
                  <v:path arrowok="t"/>
                </v:shape>
                <v:shape id="Graphic 37" o:spid="_x0000_s1055" style="position:absolute;left:34136;width:13;height:2882;visibility:visible;mso-wrap-style:square;v-text-anchor:top" coordsize="127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" path="m,287997l,e" filled="f" strokecolor="white" strokeweight=".5pt">
                  <v:path arrowok="t"/>
                </v:shape>
                <v:shape id="Graphic 38" o:spid="_x0000_s1056" style="position:absolute;left:49076;width:13;height:2882;visibility:visible;mso-wrap-style:square;v-text-anchor:top" coordsize="127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" path="m,287997l,e" filled="f" strokecolor="white" strokeweight=".5pt">
                  <v:path arrowok="t"/>
                </v:shape>
                <v:shape id="Graphic 39" o:spid="_x0000_s1057" style="position:absolute;left:382;top:11519;width:33502;height:13;visibility:visible;mso-wrap-style:square;v-text-anchor:top" coordsize="33502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" path="m,l3349967,e" filled="f" strokecolor="#4bb168" strokeweight=".5pt">
                  <v:stroke dashstyle="dash"/>
                  <v:path arrowok="t"/>
                </v:shape>
                <v:shape id="Graphic 40" o:spid="_x0000_s1058" style="position:absolute;top:11519;width:34137;height:13;visibility:visible;mso-wrap-style:square;v-text-anchor:top" coordsize="34137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" path="m,l12738,em3400907,r12738,e" filled="f" strokecolor="#4bb168" strokeweight=".5pt">
                  <v:path arrowok="t"/>
                </v:shape>
                <v:shape id="Graphic 41" o:spid="_x0000_s1059" style="position:absolute;left:34522;top:11519;width:14301;height:13;visibility:visible;mso-wrap-style:square;v-text-anchor:top" coordsize="1430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" path="m,l1429600,e" filled="f" strokecolor="#4bb168" strokeweight=".5pt">
                  <v:stroke dashstyle="dash"/>
                  <v:path arrowok="t"/>
                </v:shape>
                <v:shape id="Graphic 42" o:spid="_x0000_s1060" style="position:absolute;left:34136;top:11519;width:14942;height:13;visibility:visible;mso-wrap-style:square;v-text-anchor:top" coordsize="14941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" path="m,l12877,em1481124,r12878,e" filled="f" strokecolor="#4bb168" strokeweight=".5pt">
                  <v:path arrowok="t"/>
                </v:shape>
                <v:shape id="Graphic 43" o:spid="_x0000_s1061" style="position:absolute;left:49452;top:11519;width:16415;height:13;visibility:visible;mso-wrap-style:square;v-text-anchor:top" coordsize="1641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" path="m,l1641017,e" filled="f" strokecolor="#4bb168" strokeweight=".5pt">
                  <v:stroke dashstyle="dash"/>
                  <v:path arrowok="t"/>
                </v:shape>
                <v:shape id="Graphic 44" o:spid="_x0000_s1062" style="position:absolute;left:49076;top:11519;width:17037;height:13;visibility:visible;mso-wrap-style:square;v-text-anchor:top" coordsize="17037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" path="m,l12522,em1691119,r12535,e" filled="f" strokecolor="#4bb168" strokeweight=".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5" o:spid="_x0000_s1063" type="#_x0000_t202" style="position:absolute;left:49108;width:17005;height:2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" fillcolor="#c2e0c1" stroked="f">
                  <v:textbox inset="0,0,0,0">
                    <w:txbxContent>
                      <w:p w14:paraId="4687355A" w14:textId="77777777" w:rsidR="00B63C96" w:rsidRPr="007A0C5F" w:rsidRDefault="00B63C96" w:rsidP="00B63C96">
                        <w:pPr>
                          <w:spacing w:before="70"/>
                          <w:ind w:left="165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7A0C5F">
                          <w:rPr>
                            <w:color w:val="1D3E37"/>
                            <w:spacing w:val="-2"/>
                            <w:sz w:val="18"/>
                            <w:szCs w:val="18"/>
                          </w:rPr>
                          <w:t>Sprachen</w:t>
                        </w:r>
                      </w:p>
                    </w:txbxContent>
                  </v:textbox>
                </v:shape>
                <v:shape id="Textbox 46" o:spid="_x0000_s1064" type="#_x0000_t202" style="position:absolute;left:34168;width:14878;height:2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" fillcolor="#c2e0c1" stroked="f">
                  <v:textbox inset="0,0,0,0">
                    <w:txbxContent>
                      <w:p w14:paraId="189541E5" w14:textId="77777777" w:rsidR="00B63C96" w:rsidRPr="007A0C5F" w:rsidRDefault="00B63C96" w:rsidP="00B63C96">
                        <w:pPr>
                          <w:spacing w:before="70"/>
                          <w:ind w:left="165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7A0C5F">
                          <w:rPr>
                            <w:color w:val="1D3E37"/>
                            <w:spacing w:val="-2"/>
                            <w:sz w:val="18"/>
                            <w:szCs w:val="18"/>
                          </w:rPr>
                          <w:t>Telefon</w:t>
                        </w:r>
                      </w:p>
                    </w:txbxContent>
                  </v:textbox>
                </v:shape>
                <v:shape id="Textbox 47" o:spid="_x0000_s1065" type="#_x0000_t202" style="position:absolute;width:34105;height:2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" fillcolor="#c2e0c1" stroked="f">
                  <v:textbox inset="0,0,0,0">
                    <w:txbxContent>
                      <w:p w14:paraId="73EBA42F" w14:textId="77777777" w:rsidR="00B63C96" w:rsidRPr="007A0C5F" w:rsidRDefault="00B63C96" w:rsidP="00B63C96">
                        <w:pPr>
                          <w:spacing w:before="70"/>
                          <w:ind w:left="170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7A0C5F">
                          <w:rPr>
                            <w:color w:val="1D3E37"/>
                            <w:sz w:val="18"/>
                            <w:szCs w:val="18"/>
                          </w:rPr>
                          <w:t>Namen</w:t>
                        </w:r>
                        <w:r w:rsidRPr="007A0C5F">
                          <w:rPr>
                            <w:color w:val="1D3E37"/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 w:rsidRPr="007A0C5F">
                          <w:rPr>
                            <w:color w:val="1D3E37"/>
                            <w:sz w:val="18"/>
                            <w:szCs w:val="18"/>
                          </w:rPr>
                          <w:t>Eltern</w:t>
                        </w:r>
                        <w:r w:rsidRPr="007A0C5F">
                          <w:rPr>
                            <w:color w:val="1D3E37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 w:rsidRPr="007A0C5F">
                          <w:rPr>
                            <w:color w:val="1D3E37"/>
                            <w:sz w:val="18"/>
                            <w:szCs w:val="18"/>
                          </w:rPr>
                          <w:t>und</w:t>
                        </w:r>
                        <w:r w:rsidRPr="007A0C5F">
                          <w:rPr>
                            <w:color w:val="1D3E37"/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 w:rsidRPr="007A0C5F">
                          <w:rPr>
                            <w:color w:val="1D3E37"/>
                            <w:sz w:val="18"/>
                            <w:szCs w:val="18"/>
                          </w:rPr>
                          <w:t>weiterer</w:t>
                        </w:r>
                        <w:r w:rsidRPr="007A0C5F">
                          <w:rPr>
                            <w:color w:val="1D3E37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 w:rsidRPr="007A0C5F">
                          <w:rPr>
                            <w:color w:val="1D3E37"/>
                            <w:spacing w:val="-2"/>
                            <w:sz w:val="18"/>
                            <w:szCs w:val="18"/>
                          </w:rPr>
                          <w:t>Bezugspersonen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138218EC" w14:textId="77777777" w:rsidR="00B63C96" w:rsidRDefault="00B63C96" w:rsidP="00B63C96">
      <w:pPr>
        <w:widowControl w:val="0"/>
        <w:autoSpaceDE w:val="0"/>
        <w:autoSpaceDN w:val="0"/>
        <w:spacing w:before="6" w:line="240" w:lineRule="auto"/>
        <w:rPr>
          <w:rFonts w:ascii="Albert Sans" w:eastAsia="Albert Sans" w:hAnsi="Albert Sans" w:cs="Albert Sans"/>
          <w:sz w:val="17"/>
          <w:szCs w:val="22"/>
          <w:lang w:val="de-DE"/>
        </w:rPr>
      </w:pPr>
    </w:p>
    <w:p w14:paraId="25515752" w14:textId="77777777" w:rsidR="00BE7099" w:rsidRDefault="00BE7099" w:rsidP="00B63C96">
      <w:pPr>
        <w:widowControl w:val="0"/>
        <w:autoSpaceDE w:val="0"/>
        <w:autoSpaceDN w:val="0"/>
        <w:spacing w:before="6" w:line="240" w:lineRule="auto"/>
        <w:rPr>
          <w:rFonts w:ascii="Albert Sans" w:eastAsia="Albert Sans" w:hAnsi="Albert Sans" w:cs="Albert Sans"/>
          <w:sz w:val="17"/>
          <w:szCs w:val="22"/>
          <w:lang w:val="de-DE"/>
        </w:rPr>
      </w:pPr>
    </w:p>
    <w:tbl>
      <w:tblPr>
        <w:tblStyle w:val="TableNormal"/>
        <w:tblW w:w="9065" w:type="dxa"/>
        <w:tblInd w:w="7" w:type="dxa"/>
        <w:tblBorders>
          <w:top w:val="dashed" w:sz="4" w:space="0" w:color="4BB168"/>
          <w:left w:val="dashed" w:sz="4" w:space="0" w:color="4BB168"/>
          <w:bottom w:val="dashed" w:sz="4" w:space="0" w:color="4BB168"/>
          <w:right w:val="dashed" w:sz="4" w:space="0" w:color="4BB168"/>
          <w:insideH w:val="dashed" w:sz="4" w:space="0" w:color="4BB168"/>
          <w:insideV w:val="dashed" w:sz="4" w:space="0" w:color="4BB168"/>
        </w:tblBorders>
        <w:tblLayout w:type="fixed"/>
        <w:tblLook w:val="01E0" w:firstRow="1" w:lastRow="1" w:firstColumn="1" w:lastColumn="1" w:noHBand="0" w:noVBand="0"/>
      </w:tblPr>
      <w:tblGrid>
        <w:gridCol w:w="2687"/>
        <w:gridCol w:w="6378"/>
      </w:tblGrid>
      <w:tr w:rsidR="00BE7099" w:rsidRPr="00F403F4" w14:paraId="566FF85A" w14:textId="77777777" w:rsidTr="00927A17">
        <w:trPr>
          <w:trHeight w:val="425"/>
        </w:trPr>
        <w:tc>
          <w:tcPr>
            <w:tcW w:w="2687" w:type="dxa"/>
            <w:tcBorders>
              <w:left w:val="nil"/>
            </w:tcBorders>
          </w:tcPr>
          <w:p w14:paraId="00E05A19" w14:textId="77777777" w:rsidR="00BE7099" w:rsidRPr="00F403F4" w:rsidRDefault="00BE7099" w:rsidP="00D77F1C">
            <w:pPr>
              <w:spacing w:before="70" w:line="280" w:lineRule="atLeast"/>
              <w:ind w:left="165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03F4">
              <w:rPr>
                <w:rFonts w:ascii="Arial" w:hAnsi="Arial" w:cs="Arial"/>
                <w:color w:val="1D3E37"/>
                <w:spacing w:val="-2"/>
                <w:sz w:val="18"/>
                <w:szCs w:val="18"/>
              </w:rPr>
              <w:t>Kita und Gruppe:</w:t>
            </w:r>
          </w:p>
        </w:tc>
        <w:tc>
          <w:tcPr>
            <w:tcW w:w="6378" w:type="dxa"/>
            <w:tcBorders>
              <w:right w:val="nil"/>
            </w:tcBorders>
          </w:tcPr>
          <w:p w14:paraId="39ED0F47" w14:textId="77777777" w:rsidR="00BE7099" w:rsidRPr="00F403F4" w:rsidRDefault="00BE7099" w:rsidP="00D77F1C">
            <w:pPr>
              <w:rPr>
                <w:rFonts w:ascii="Times New Roman" w:eastAsia="Albert Sans" w:hAnsi="Albert Sans" w:cs="Albert Sans"/>
                <w:lang w:val="de-DE"/>
              </w:rPr>
            </w:pPr>
          </w:p>
        </w:tc>
      </w:tr>
      <w:tr w:rsidR="00BE7099" w:rsidRPr="00F403F4" w14:paraId="23AB0CEC" w14:textId="77777777" w:rsidTr="00927A17">
        <w:trPr>
          <w:trHeight w:val="403"/>
        </w:trPr>
        <w:tc>
          <w:tcPr>
            <w:tcW w:w="2687" w:type="dxa"/>
            <w:tcBorders>
              <w:left w:val="nil"/>
            </w:tcBorders>
          </w:tcPr>
          <w:p w14:paraId="209766AB" w14:textId="77777777" w:rsidR="00BE7099" w:rsidRPr="00F403F4" w:rsidRDefault="00BE7099" w:rsidP="00D77F1C">
            <w:pPr>
              <w:spacing w:before="70" w:line="280" w:lineRule="atLeast"/>
              <w:ind w:left="165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03F4">
              <w:rPr>
                <w:rFonts w:ascii="Arial" w:hAnsi="Arial" w:cs="Arial"/>
                <w:color w:val="1D3E37"/>
                <w:spacing w:val="-2"/>
                <w:sz w:val="18"/>
                <w:szCs w:val="18"/>
              </w:rPr>
              <w:t>Hauptbezugsfachperson:</w:t>
            </w:r>
          </w:p>
        </w:tc>
        <w:tc>
          <w:tcPr>
            <w:tcW w:w="6378" w:type="dxa"/>
            <w:tcBorders>
              <w:right w:val="nil"/>
            </w:tcBorders>
          </w:tcPr>
          <w:p w14:paraId="6B4A7D05" w14:textId="77777777" w:rsidR="00BE7099" w:rsidRPr="00F403F4" w:rsidRDefault="00BE7099" w:rsidP="00D77F1C">
            <w:pPr>
              <w:rPr>
                <w:rFonts w:ascii="Times New Roman" w:eastAsia="Albert Sans" w:hAnsi="Albert Sans" w:cs="Albert Sans"/>
                <w:lang w:val="de-DE"/>
              </w:rPr>
            </w:pPr>
          </w:p>
        </w:tc>
      </w:tr>
      <w:tr w:rsidR="00BE7099" w:rsidRPr="00F403F4" w14:paraId="76E674CF" w14:textId="77777777" w:rsidTr="00927A17">
        <w:trPr>
          <w:trHeight w:val="422"/>
        </w:trPr>
        <w:tc>
          <w:tcPr>
            <w:tcW w:w="2687" w:type="dxa"/>
            <w:tcBorders>
              <w:left w:val="nil"/>
            </w:tcBorders>
          </w:tcPr>
          <w:p w14:paraId="741B86FC" w14:textId="77777777" w:rsidR="00BE7099" w:rsidRPr="00F403F4" w:rsidRDefault="00BE7099" w:rsidP="00D77F1C">
            <w:pPr>
              <w:spacing w:before="70" w:line="280" w:lineRule="atLeast"/>
              <w:ind w:left="165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03F4">
              <w:rPr>
                <w:rFonts w:ascii="Arial" w:hAnsi="Arial" w:cs="Arial"/>
                <w:color w:val="1D3E37"/>
                <w:spacing w:val="-2"/>
                <w:sz w:val="18"/>
                <w:szCs w:val="18"/>
              </w:rPr>
              <w:t>Zweitbezugsfachperson:</w:t>
            </w:r>
          </w:p>
        </w:tc>
        <w:tc>
          <w:tcPr>
            <w:tcW w:w="6378" w:type="dxa"/>
            <w:tcBorders>
              <w:right w:val="nil"/>
            </w:tcBorders>
          </w:tcPr>
          <w:p w14:paraId="5F1655CD" w14:textId="77777777" w:rsidR="00BE7099" w:rsidRPr="00F403F4" w:rsidRDefault="00BE7099" w:rsidP="00D77F1C">
            <w:pPr>
              <w:rPr>
                <w:rFonts w:ascii="Times New Roman" w:eastAsia="Albert Sans" w:hAnsi="Albert Sans" w:cs="Albert Sans"/>
                <w:lang w:val="de-DE"/>
              </w:rPr>
            </w:pPr>
          </w:p>
        </w:tc>
      </w:tr>
    </w:tbl>
    <w:p w14:paraId="2275779E" w14:textId="77777777" w:rsidR="00F56177" w:rsidRDefault="00F56177" w:rsidP="00B63C96">
      <w:pPr>
        <w:widowControl w:val="0"/>
        <w:autoSpaceDE w:val="0"/>
        <w:autoSpaceDN w:val="0"/>
        <w:spacing w:before="6" w:line="240" w:lineRule="auto"/>
        <w:rPr>
          <w:rFonts w:ascii="Albert Sans" w:eastAsia="Albert Sans" w:hAnsi="Albert Sans" w:cs="Albert Sans"/>
          <w:sz w:val="17"/>
          <w:szCs w:val="22"/>
          <w:lang w:val="de-DE"/>
        </w:rPr>
      </w:pPr>
    </w:p>
    <w:p w14:paraId="37B721E5" w14:textId="77777777" w:rsidR="00B63C96" w:rsidRDefault="00B63C96" w:rsidP="00B63C96">
      <w:pPr>
        <w:widowControl w:val="0"/>
        <w:autoSpaceDE w:val="0"/>
        <w:autoSpaceDN w:val="0"/>
        <w:spacing w:before="6" w:line="240" w:lineRule="auto"/>
        <w:rPr>
          <w:rFonts w:ascii="Albert Sans" w:eastAsia="Albert Sans" w:hAnsi="Albert Sans" w:cs="Albert Sans"/>
          <w:sz w:val="17"/>
          <w:szCs w:val="22"/>
          <w:lang w:val="de-DE"/>
        </w:rPr>
      </w:pPr>
    </w:p>
    <w:tbl>
      <w:tblPr>
        <w:tblStyle w:val="TableNormal"/>
        <w:tblW w:w="9036" w:type="dxa"/>
        <w:tblInd w:w="36" w:type="dxa"/>
        <w:tblBorders>
          <w:top w:val="dashed" w:sz="4" w:space="0" w:color="4BB168"/>
          <w:left w:val="dashed" w:sz="4" w:space="0" w:color="4BB168"/>
          <w:bottom w:val="dashed" w:sz="4" w:space="0" w:color="4BB168"/>
          <w:right w:val="dashed" w:sz="4" w:space="0" w:color="4BB168"/>
          <w:insideH w:val="dashed" w:sz="4" w:space="0" w:color="4BB168"/>
          <w:insideV w:val="dashed" w:sz="4" w:space="0" w:color="4BB168"/>
        </w:tblBorders>
        <w:tblLayout w:type="fixed"/>
        <w:tblLook w:val="01E0" w:firstRow="1" w:lastRow="1" w:firstColumn="1" w:lastColumn="1" w:noHBand="0" w:noVBand="0"/>
      </w:tblPr>
      <w:tblGrid>
        <w:gridCol w:w="1341"/>
        <w:gridCol w:w="1346"/>
        <w:gridCol w:w="3699"/>
        <w:gridCol w:w="2650"/>
      </w:tblGrid>
      <w:tr w:rsidR="00963001" w:rsidRPr="000E1275" w14:paraId="16792379" w14:textId="77777777" w:rsidTr="00963001">
        <w:trPr>
          <w:trHeight w:val="453"/>
        </w:trPr>
        <w:tc>
          <w:tcPr>
            <w:tcW w:w="134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C2E0C1"/>
          </w:tcPr>
          <w:p w14:paraId="03CD50C8" w14:textId="77777777" w:rsidR="00963001" w:rsidRPr="007A0C5F" w:rsidRDefault="00963001" w:rsidP="000F60B3">
            <w:pPr>
              <w:spacing w:before="70"/>
              <w:ind w:left="170"/>
              <w:rPr>
                <w:rFonts w:eastAsia="Albert Sans" w:cstheme="minorHAnsi"/>
                <w:sz w:val="18"/>
                <w:szCs w:val="18"/>
                <w:lang w:val="de-DE"/>
              </w:rPr>
            </w:pPr>
            <w:r w:rsidRPr="007A0C5F">
              <w:rPr>
                <w:rFonts w:eastAsia="Albert Sans" w:cstheme="minorHAnsi"/>
                <w:color w:val="1D3E37"/>
                <w:spacing w:val="-2"/>
                <w:sz w:val="18"/>
                <w:szCs w:val="18"/>
                <w:lang w:val="de-DE"/>
              </w:rPr>
              <w:t>Datum</w:t>
            </w:r>
          </w:p>
        </w:tc>
        <w:tc>
          <w:tcPr>
            <w:tcW w:w="134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C2E0C1"/>
          </w:tcPr>
          <w:p w14:paraId="76A0BA68" w14:textId="77777777" w:rsidR="00963001" w:rsidRPr="007A0C5F" w:rsidRDefault="00963001" w:rsidP="000F60B3">
            <w:pPr>
              <w:spacing w:before="70"/>
              <w:ind w:left="165"/>
              <w:rPr>
                <w:rFonts w:eastAsia="Albert Sans" w:cstheme="minorHAnsi"/>
                <w:sz w:val="18"/>
                <w:szCs w:val="18"/>
                <w:lang w:val="de-DE"/>
              </w:rPr>
            </w:pPr>
            <w:r w:rsidRPr="007A0C5F">
              <w:rPr>
                <w:rFonts w:eastAsia="Albert Sans" w:cstheme="minorHAnsi"/>
                <w:color w:val="1D3E37"/>
                <w:spacing w:val="-4"/>
                <w:sz w:val="18"/>
                <w:szCs w:val="18"/>
                <w:lang w:val="de-DE"/>
              </w:rPr>
              <w:t>FaBe</w:t>
            </w:r>
          </w:p>
        </w:tc>
        <w:tc>
          <w:tcPr>
            <w:tcW w:w="369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C2E0C1"/>
          </w:tcPr>
          <w:p w14:paraId="0F1C1900" w14:textId="77777777" w:rsidR="00963001" w:rsidRPr="007A0C5F" w:rsidRDefault="00963001" w:rsidP="000F60B3">
            <w:pPr>
              <w:spacing w:before="70"/>
              <w:ind w:left="165"/>
              <w:rPr>
                <w:rFonts w:eastAsia="Albert Sans" w:cstheme="minorHAnsi"/>
                <w:sz w:val="18"/>
                <w:szCs w:val="18"/>
                <w:lang w:val="de-DE"/>
              </w:rPr>
            </w:pPr>
            <w:r w:rsidRPr="007A0C5F">
              <w:rPr>
                <w:rFonts w:eastAsia="Albert Sans" w:cstheme="minorHAnsi"/>
                <w:color w:val="1D3E37"/>
                <w:spacing w:val="-2"/>
                <w:sz w:val="18"/>
                <w:szCs w:val="18"/>
                <w:lang w:val="de-DE"/>
              </w:rPr>
              <w:t>Thema</w:t>
            </w:r>
          </w:p>
        </w:tc>
        <w:tc>
          <w:tcPr>
            <w:tcW w:w="265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C2E0C1"/>
          </w:tcPr>
          <w:p w14:paraId="43F7DA29" w14:textId="77777777" w:rsidR="00963001" w:rsidRPr="007A0C5F" w:rsidRDefault="00963001" w:rsidP="000F60B3">
            <w:pPr>
              <w:spacing w:before="70"/>
              <w:ind w:left="166"/>
              <w:rPr>
                <w:rFonts w:eastAsia="Albert Sans" w:cstheme="minorHAnsi"/>
                <w:sz w:val="18"/>
                <w:szCs w:val="18"/>
                <w:lang w:val="de-DE"/>
              </w:rPr>
            </w:pPr>
            <w:r w:rsidRPr="007A0C5F">
              <w:rPr>
                <w:rFonts w:eastAsia="Albert Sans" w:cstheme="minorHAnsi"/>
                <w:color w:val="1D3E37"/>
                <w:sz w:val="18"/>
                <w:szCs w:val="18"/>
                <w:lang w:val="de-DE"/>
              </w:rPr>
              <w:t xml:space="preserve">Wichtige </w:t>
            </w:r>
            <w:r w:rsidRPr="007A0C5F">
              <w:rPr>
                <w:rFonts w:eastAsia="Albert Sans" w:cstheme="minorHAnsi"/>
                <w:color w:val="1D3E37"/>
                <w:spacing w:val="-2"/>
                <w:sz w:val="18"/>
                <w:szCs w:val="18"/>
                <w:lang w:val="de-DE"/>
              </w:rPr>
              <w:t>Informationen</w:t>
            </w:r>
          </w:p>
        </w:tc>
      </w:tr>
      <w:tr w:rsidR="00963001" w:rsidRPr="000E1275" w14:paraId="786BE09C" w14:textId="77777777" w:rsidTr="00963001">
        <w:trPr>
          <w:trHeight w:val="1072"/>
        </w:trPr>
        <w:tc>
          <w:tcPr>
            <w:tcW w:w="1341" w:type="dxa"/>
            <w:tcBorders>
              <w:top w:val="nil"/>
              <w:left w:val="nil"/>
            </w:tcBorders>
          </w:tcPr>
          <w:p w14:paraId="4052A4DC" w14:textId="77777777" w:rsidR="00963001" w:rsidRPr="000E1275" w:rsidRDefault="00963001" w:rsidP="000F60B3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  <w:tc>
          <w:tcPr>
            <w:tcW w:w="1346" w:type="dxa"/>
            <w:tcBorders>
              <w:top w:val="nil"/>
            </w:tcBorders>
          </w:tcPr>
          <w:p w14:paraId="3D8B65D6" w14:textId="77777777" w:rsidR="00963001" w:rsidRPr="000E1275" w:rsidRDefault="00963001" w:rsidP="000F60B3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  <w:tc>
          <w:tcPr>
            <w:tcW w:w="3699" w:type="dxa"/>
            <w:tcBorders>
              <w:top w:val="nil"/>
            </w:tcBorders>
          </w:tcPr>
          <w:p w14:paraId="27CE9B62" w14:textId="77777777" w:rsidR="00963001" w:rsidRPr="007A0C5F" w:rsidRDefault="00963001" w:rsidP="000F60B3">
            <w:pPr>
              <w:spacing w:before="199"/>
              <w:ind w:left="166"/>
              <w:rPr>
                <w:rFonts w:eastAsia="Albert Sans" w:cstheme="minorHAnsi"/>
                <w:b/>
                <w:sz w:val="18"/>
                <w:lang w:val="de-DE"/>
              </w:rPr>
            </w:pPr>
            <w:r w:rsidRPr="007A0C5F">
              <w:rPr>
                <w:rFonts w:eastAsia="Albert Sans" w:cstheme="minorHAnsi"/>
                <w:b/>
                <w:color w:val="1D3E37"/>
                <w:sz w:val="18"/>
                <w:lang w:val="de-DE"/>
              </w:rPr>
              <w:t xml:space="preserve">Zeitliche Planung der </w:t>
            </w:r>
            <w:r w:rsidRPr="007A0C5F">
              <w:rPr>
                <w:rFonts w:eastAsia="Albert Sans" w:cstheme="minorHAnsi"/>
                <w:b/>
                <w:color w:val="1D3E37"/>
                <w:spacing w:val="-2"/>
                <w:sz w:val="18"/>
                <w:lang w:val="de-DE"/>
              </w:rPr>
              <w:t>Eingewöhnung</w:t>
            </w:r>
          </w:p>
        </w:tc>
        <w:tc>
          <w:tcPr>
            <w:tcW w:w="2650" w:type="dxa"/>
            <w:tcBorders>
              <w:top w:val="nil"/>
              <w:right w:val="nil"/>
            </w:tcBorders>
          </w:tcPr>
          <w:p w14:paraId="3C2BD3DF" w14:textId="77777777" w:rsidR="00963001" w:rsidRPr="000E1275" w:rsidRDefault="00963001" w:rsidP="000F60B3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</w:tr>
      <w:tr w:rsidR="00963001" w:rsidRPr="000E1275" w14:paraId="56BA31DC" w14:textId="77777777" w:rsidTr="00963001">
        <w:trPr>
          <w:trHeight w:val="1067"/>
        </w:trPr>
        <w:tc>
          <w:tcPr>
            <w:tcW w:w="1341" w:type="dxa"/>
            <w:tcBorders>
              <w:left w:val="nil"/>
            </w:tcBorders>
          </w:tcPr>
          <w:p w14:paraId="5D94AF44" w14:textId="77777777" w:rsidR="00963001" w:rsidRPr="000E1275" w:rsidRDefault="00963001" w:rsidP="000F60B3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  <w:tc>
          <w:tcPr>
            <w:tcW w:w="1346" w:type="dxa"/>
          </w:tcPr>
          <w:p w14:paraId="2C14A171" w14:textId="77777777" w:rsidR="00963001" w:rsidRPr="000E1275" w:rsidRDefault="00963001" w:rsidP="000F60B3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  <w:tc>
          <w:tcPr>
            <w:tcW w:w="3699" w:type="dxa"/>
          </w:tcPr>
          <w:p w14:paraId="2E822872" w14:textId="77777777" w:rsidR="00963001" w:rsidRPr="007A0C5F" w:rsidRDefault="00963001" w:rsidP="000F60B3">
            <w:pPr>
              <w:spacing w:before="194"/>
              <w:ind w:left="166"/>
              <w:rPr>
                <w:rFonts w:eastAsia="Albert Sans" w:cstheme="minorHAnsi"/>
                <w:b/>
                <w:sz w:val="18"/>
                <w:lang w:val="de-DE"/>
              </w:rPr>
            </w:pPr>
            <w:r w:rsidRPr="007A0C5F">
              <w:rPr>
                <w:rFonts w:eastAsia="Albert Sans" w:cstheme="minorHAnsi"/>
                <w:b/>
                <w:color w:val="1D3E37"/>
                <w:spacing w:val="-2"/>
                <w:sz w:val="18"/>
                <w:lang w:val="de-DE"/>
              </w:rPr>
              <w:t>Allergien</w:t>
            </w:r>
          </w:p>
        </w:tc>
        <w:tc>
          <w:tcPr>
            <w:tcW w:w="2650" w:type="dxa"/>
            <w:tcBorders>
              <w:right w:val="nil"/>
            </w:tcBorders>
          </w:tcPr>
          <w:p w14:paraId="52566053" w14:textId="77777777" w:rsidR="00963001" w:rsidRPr="000E1275" w:rsidRDefault="00963001" w:rsidP="000F60B3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</w:tr>
      <w:tr w:rsidR="00963001" w:rsidRPr="000E1275" w14:paraId="1920CE55" w14:textId="77777777" w:rsidTr="00963001">
        <w:trPr>
          <w:trHeight w:val="1067"/>
        </w:trPr>
        <w:tc>
          <w:tcPr>
            <w:tcW w:w="1341" w:type="dxa"/>
            <w:tcBorders>
              <w:left w:val="nil"/>
            </w:tcBorders>
          </w:tcPr>
          <w:p w14:paraId="4017995E" w14:textId="77777777" w:rsidR="00963001" w:rsidRPr="000E1275" w:rsidRDefault="00963001" w:rsidP="000F60B3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  <w:tc>
          <w:tcPr>
            <w:tcW w:w="1346" w:type="dxa"/>
          </w:tcPr>
          <w:p w14:paraId="646379D2" w14:textId="77777777" w:rsidR="00963001" w:rsidRPr="000E1275" w:rsidRDefault="00963001" w:rsidP="000F60B3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  <w:tc>
          <w:tcPr>
            <w:tcW w:w="3699" w:type="dxa"/>
          </w:tcPr>
          <w:p w14:paraId="574562DA" w14:textId="77777777" w:rsidR="00963001" w:rsidRPr="007A0C5F" w:rsidRDefault="00963001" w:rsidP="000F60B3">
            <w:pPr>
              <w:spacing w:before="206" w:line="225" w:lineRule="auto"/>
              <w:ind w:left="166" w:right="1598"/>
              <w:rPr>
                <w:rFonts w:eastAsia="Albert Sans" w:cstheme="minorHAnsi"/>
                <w:b/>
                <w:sz w:val="18"/>
                <w:lang w:val="de-DE"/>
              </w:rPr>
            </w:pPr>
            <w:r w:rsidRPr="007A0C5F">
              <w:rPr>
                <w:rFonts w:eastAsia="Albert Sans" w:cstheme="minorHAnsi"/>
                <w:b/>
                <w:color w:val="1D3E37"/>
                <w:sz w:val="18"/>
                <w:lang w:val="de-DE"/>
              </w:rPr>
              <w:t>Gesundheit / Pflege / besondere</w:t>
            </w:r>
            <w:r w:rsidRPr="007A0C5F">
              <w:rPr>
                <w:rFonts w:eastAsia="Albert Sans" w:cstheme="minorHAnsi"/>
                <w:b/>
                <w:color w:val="1D3E37"/>
                <w:spacing w:val="-13"/>
                <w:sz w:val="18"/>
                <w:lang w:val="de-DE"/>
              </w:rPr>
              <w:t xml:space="preserve"> </w:t>
            </w:r>
            <w:r w:rsidRPr="007A0C5F">
              <w:rPr>
                <w:rFonts w:eastAsia="Albert Sans" w:cstheme="minorHAnsi"/>
                <w:b/>
                <w:color w:val="1D3E37"/>
                <w:sz w:val="18"/>
                <w:lang w:val="de-DE"/>
              </w:rPr>
              <w:t>Bedürfnisse</w:t>
            </w:r>
          </w:p>
        </w:tc>
        <w:tc>
          <w:tcPr>
            <w:tcW w:w="2650" w:type="dxa"/>
            <w:tcBorders>
              <w:right w:val="nil"/>
            </w:tcBorders>
          </w:tcPr>
          <w:p w14:paraId="1BEE1ED0" w14:textId="77777777" w:rsidR="00963001" w:rsidRPr="000E1275" w:rsidRDefault="00963001" w:rsidP="000F60B3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</w:tr>
      <w:tr w:rsidR="00963001" w:rsidRPr="000E1275" w14:paraId="39BA1FA9" w14:textId="77777777" w:rsidTr="00963001">
        <w:trPr>
          <w:trHeight w:val="1067"/>
        </w:trPr>
        <w:tc>
          <w:tcPr>
            <w:tcW w:w="1341" w:type="dxa"/>
            <w:tcBorders>
              <w:left w:val="nil"/>
            </w:tcBorders>
          </w:tcPr>
          <w:p w14:paraId="1A985245" w14:textId="77777777" w:rsidR="00963001" w:rsidRPr="000E1275" w:rsidRDefault="00963001" w:rsidP="000F60B3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  <w:tc>
          <w:tcPr>
            <w:tcW w:w="1346" w:type="dxa"/>
          </w:tcPr>
          <w:p w14:paraId="6098EE2A" w14:textId="77777777" w:rsidR="00963001" w:rsidRPr="000E1275" w:rsidRDefault="00963001" w:rsidP="000F60B3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  <w:tc>
          <w:tcPr>
            <w:tcW w:w="3699" w:type="dxa"/>
          </w:tcPr>
          <w:p w14:paraId="65F5BDF0" w14:textId="77777777" w:rsidR="00963001" w:rsidRPr="007A0C5F" w:rsidRDefault="00963001" w:rsidP="000F60B3">
            <w:pPr>
              <w:spacing w:before="194"/>
              <w:ind w:left="166"/>
              <w:rPr>
                <w:rFonts w:eastAsia="Albert Sans" w:cstheme="minorHAnsi"/>
                <w:b/>
                <w:sz w:val="18"/>
                <w:lang w:val="de-DE"/>
              </w:rPr>
            </w:pPr>
            <w:r w:rsidRPr="007A0C5F">
              <w:rPr>
                <w:rFonts w:eastAsia="Albert Sans" w:cstheme="minorHAnsi"/>
                <w:b/>
                <w:color w:val="1D3E37"/>
                <w:spacing w:val="-2"/>
                <w:sz w:val="18"/>
                <w:lang w:val="de-DE"/>
              </w:rPr>
              <w:t>Ernährung</w:t>
            </w:r>
          </w:p>
        </w:tc>
        <w:tc>
          <w:tcPr>
            <w:tcW w:w="2650" w:type="dxa"/>
            <w:tcBorders>
              <w:right w:val="nil"/>
            </w:tcBorders>
          </w:tcPr>
          <w:p w14:paraId="1F84839F" w14:textId="77777777" w:rsidR="00963001" w:rsidRPr="000E1275" w:rsidRDefault="00963001" w:rsidP="000F60B3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</w:tr>
      <w:tr w:rsidR="00963001" w:rsidRPr="000E1275" w14:paraId="66EBC229" w14:textId="77777777" w:rsidTr="00963001">
        <w:trPr>
          <w:trHeight w:val="1067"/>
        </w:trPr>
        <w:tc>
          <w:tcPr>
            <w:tcW w:w="1341" w:type="dxa"/>
            <w:tcBorders>
              <w:left w:val="nil"/>
            </w:tcBorders>
          </w:tcPr>
          <w:p w14:paraId="345D7960" w14:textId="77777777" w:rsidR="00963001" w:rsidRPr="000E1275" w:rsidRDefault="00963001" w:rsidP="000F60B3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  <w:tc>
          <w:tcPr>
            <w:tcW w:w="1346" w:type="dxa"/>
          </w:tcPr>
          <w:p w14:paraId="01062FB2" w14:textId="77777777" w:rsidR="00963001" w:rsidRPr="000E1275" w:rsidRDefault="00963001" w:rsidP="000F60B3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  <w:tc>
          <w:tcPr>
            <w:tcW w:w="3699" w:type="dxa"/>
          </w:tcPr>
          <w:p w14:paraId="65606EA4" w14:textId="77777777" w:rsidR="00963001" w:rsidRPr="007A0C5F" w:rsidRDefault="00963001" w:rsidP="000F60B3">
            <w:pPr>
              <w:spacing w:before="194"/>
              <w:ind w:left="166"/>
              <w:rPr>
                <w:rFonts w:eastAsia="Albert Sans" w:cstheme="minorHAnsi"/>
                <w:b/>
                <w:sz w:val="18"/>
                <w:lang w:val="de-DE"/>
              </w:rPr>
            </w:pPr>
            <w:r w:rsidRPr="007A0C5F">
              <w:rPr>
                <w:rFonts w:eastAsia="Albert Sans" w:cstheme="minorHAnsi"/>
                <w:b/>
                <w:color w:val="1D3E37"/>
                <w:spacing w:val="-2"/>
                <w:sz w:val="18"/>
                <w:lang w:val="de-DE"/>
              </w:rPr>
              <w:t>Ersatzkleider</w:t>
            </w:r>
          </w:p>
        </w:tc>
        <w:tc>
          <w:tcPr>
            <w:tcW w:w="2650" w:type="dxa"/>
            <w:tcBorders>
              <w:right w:val="nil"/>
            </w:tcBorders>
          </w:tcPr>
          <w:p w14:paraId="3F818583" w14:textId="77777777" w:rsidR="00963001" w:rsidRPr="000E1275" w:rsidRDefault="00963001" w:rsidP="000F60B3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</w:tr>
    </w:tbl>
    <w:p w14:paraId="169CA8DE" w14:textId="77777777" w:rsidR="004E155B" w:rsidRDefault="004E155B" w:rsidP="00B63C96">
      <w:pPr>
        <w:widowControl w:val="0"/>
        <w:autoSpaceDE w:val="0"/>
        <w:autoSpaceDN w:val="0"/>
        <w:spacing w:before="41" w:after="1" w:line="240" w:lineRule="auto"/>
        <w:rPr>
          <w:rFonts w:ascii="Albert Sans" w:eastAsia="Albert Sans" w:hAnsi="Albert Sans" w:cs="Albert Sans"/>
          <w:sz w:val="20"/>
          <w:szCs w:val="22"/>
          <w:lang w:val="de-DE"/>
        </w:rPr>
      </w:pPr>
    </w:p>
    <w:p w14:paraId="714FD913" w14:textId="0D662B44" w:rsidR="00E140AF" w:rsidRDefault="004E155B" w:rsidP="00B63C96">
      <w:pPr>
        <w:widowControl w:val="0"/>
        <w:autoSpaceDE w:val="0"/>
        <w:autoSpaceDN w:val="0"/>
        <w:spacing w:before="41" w:after="1" w:line="240" w:lineRule="auto"/>
        <w:rPr>
          <w:rFonts w:ascii="Albert Sans" w:eastAsia="Albert Sans" w:hAnsi="Albert Sans" w:cs="Albert Sans"/>
          <w:sz w:val="20"/>
          <w:szCs w:val="22"/>
          <w:lang w:val="de-DE"/>
        </w:rPr>
      </w:pPr>
      <w:r>
        <w:rPr>
          <w:rFonts w:ascii="Albert Sans" w:eastAsia="Albert Sans" w:hAnsi="Albert Sans" w:cs="Albert Sans"/>
          <w:noProof/>
          <w:sz w:val="20"/>
          <w:szCs w:val="22"/>
          <w:lang w:val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9699CF" wp14:editId="37C9DE87">
                <wp:simplePos x="0" y="0"/>
                <wp:positionH relativeFrom="margin">
                  <wp:align>left</wp:align>
                </wp:positionH>
                <wp:positionV relativeFrom="paragraph">
                  <wp:posOffset>372158</wp:posOffset>
                </wp:positionV>
                <wp:extent cx="6032311" cy="661916"/>
                <wp:effectExtent l="0" t="0" r="6985" b="5080"/>
                <wp:wrapNone/>
                <wp:docPr id="1904362427" name="Textfeld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311" cy="6619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42CC35" w14:textId="6150ABDD" w:rsidR="004E155B" w:rsidRDefault="004E155B" w:rsidP="004E155B">
                            <w:pPr>
                              <w:pStyle w:val="Fuzeile"/>
                              <w:spacing w:line="276" w:lineRule="auto"/>
                              <w:rPr>
                                <w:color w:val="9D9D9C"/>
                                <w:szCs w:val="15"/>
                              </w:rPr>
                            </w:pPr>
                            <w:r w:rsidRPr="004E155B">
                              <w:rPr>
                                <w:color w:val="9D9D9C"/>
                                <w:szCs w:val="15"/>
                              </w:rPr>
                              <w:t>Dokument zur freien Verwendung mit Hinweis auf diese Quelle (Common Licence CC BY): Anpassungen und Veränderungen für den Gebrauch in der Praxis</w:t>
                            </w:r>
                            <w:r w:rsidR="006C09F6">
                              <w:rPr>
                                <w:color w:val="9D9D9C"/>
                                <w:szCs w:val="15"/>
                              </w:rPr>
                              <w:t xml:space="preserve"> sind</w:t>
                            </w:r>
                            <w:r w:rsidRPr="004E155B">
                              <w:rPr>
                                <w:color w:val="9D9D9C"/>
                                <w:szCs w:val="15"/>
                              </w:rPr>
                              <w:t xml:space="preserve"> willkommen.</w:t>
                            </w:r>
                          </w:p>
                          <w:p w14:paraId="2A892392" w14:textId="77777777" w:rsidR="004E155B" w:rsidRPr="004E155B" w:rsidRDefault="004E155B" w:rsidP="004E155B">
                            <w:pPr>
                              <w:pStyle w:val="Fuzeile"/>
                              <w:rPr>
                                <w:color w:val="9D9D9C"/>
                                <w:szCs w:val="15"/>
                              </w:rPr>
                            </w:pPr>
                          </w:p>
                          <w:p w14:paraId="498A58BC" w14:textId="17D9670C" w:rsidR="004E155B" w:rsidRPr="004E155B" w:rsidRDefault="004E155B" w:rsidP="004E155B">
                            <w:pPr>
                              <w:spacing w:line="276" w:lineRule="auto"/>
                              <w:rPr>
                                <w:sz w:val="15"/>
                                <w:szCs w:val="15"/>
                              </w:rPr>
                            </w:pPr>
                            <w:r w:rsidRPr="004E155B">
                              <w:rPr>
                                <w:color w:val="9D9D9C"/>
                                <w:sz w:val="15"/>
                                <w:szCs w:val="15"/>
                              </w:rPr>
                              <w:t>Quelle: Vogt, F., Hostettler Schärer, J., Bohler, F., &amp; Deiner, C. (2026). Praxisbroschüre Eingewöhnung in Kitas. Bei der Zusammenarbeit mit den Eltern Sprachbarrieren überwinden. Pädagogische Hochschule St.Gallen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699CF" id="Textfeld 43" o:spid="_x0000_s1066" type="#_x0000_t202" style="position:absolute;margin-left:0;margin-top:29.3pt;width:475pt;height:52.1pt;z-index:2516623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" filled="f" stroked="f" strokeweight=".5pt">
                <v:textbox inset="0,0,0,0">
                  <w:txbxContent>
                    <w:p w14:paraId="3742CC35" w14:textId="6150ABDD" w:rsidR="004E155B" w:rsidRDefault="004E155B" w:rsidP="004E155B">
                      <w:pPr>
                        <w:pStyle w:val="Fuzeile"/>
                        <w:spacing w:line="276" w:lineRule="auto"/>
                        <w:rPr>
                          <w:color w:val="9D9D9C"/>
                          <w:szCs w:val="15"/>
                        </w:rPr>
                      </w:pPr>
                      <w:r w:rsidRPr="004E155B">
                        <w:rPr>
                          <w:color w:val="9D9D9C"/>
                          <w:szCs w:val="15"/>
                        </w:rPr>
                        <w:t>Dokument zur freien Verwendung mit Hinweis auf diese Quelle (Common Licence CC BY): Anpassungen und Veränderungen für den Gebrauch in der Praxis</w:t>
                      </w:r>
                      <w:r w:rsidR="006C09F6">
                        <w:rPr>
                          <w:color w:val="9D9D9C"/>
                          <w:szCs w:val="15"/>
                        </w:rPr>
                        <w:t xml:space="preserve"> sind</w:t>
                      </w:r>
                      <w:r w:rsidRPr="004E155B">
                        <w:rPr>
                          <w:color w:val="9D9D9C"/>
                          <w:szCs w:val="15"/>
                        </w:rPr>
                        <w:t xml:space="preserve"> willkommen.</w:t>
                      </w:r>
                    </w:p>
                    <w:p w14:paraId="2A892392" w14:textId="77777777" w:rsidR="004E155B" w:rsidRPr="004E155B" w:rsidRDefault="004E155B" w:rsidP="004E155B">
                      <w:pPr>
                        <w:pStyle w:val="Fuzeile"/>
                        <w:rPr>
                          <w:color w:val="9D9D9C"/>
                          <w:szCs w:val="15"/>
                        </w:rPr>
                      </w:pPr>
                    </w:p>
                    <w:p w14:paraId="498A58BC" w14:textId="17D9670C" w:rsidR="004E155B" w:rsidRPr="004E155B" w:rsidRDefault="004E155B" w:rsidP="004E155B">
                      <w:pPr>
                        <w:spacing w:line="276" w:lineRule="auto"/>
                        <w:rPr>
                          <w:sz w:val="15"/>
                          <w:szCs w:val="15"/>
                        </w:rPr>
                      </w:pPr>
                      <w:r w:rsidRPr="004E155B">
                        <w:rPr>
                          <w:color w:val="9D9D9C"/>
                          <w:sz w:val="15"/>
                          <w:szCs w:val="15"/>
                        </w:rPr>
                        <w:t>Quelle: Vogt, F., Hostettler Schärer, J., Bohler, F., &amp; Deiner, C. (2026). Praxisbroschüre Eingewöhnung in Kitas. Bei der Zusammenarbeit mit den Eltern Sprachbarrieren überwinden. Pädagogische Hochschule St.Gallen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40AF">
        <w:rPr>
          <w:rFonts w:ascii="Albert Sans" w:eastAsia="Albert Sans" w:hAnsi="Albert Sans" w:cs="Albert Sans"/>
          <w:sz w:val="20"/>
          <w:szCs w:val="22"/>
          <w:lang w:val="de-DE"/>
        </w:rPr>
        <w:br w:type="page"/>
      </w:r>
    </w:p>
    <w:tbl>
      <w:tblPr>
        <w:tblStyle w:val="TableNormal"/>
        <w:tblW w:w="9036" w:type="dxa"/>
        <w:tblInd w:w="36" w:type="dxa"/>
        <w:tblBorders>
          <w:top w:val="dashed" w:sz="4" w:space="0" w:color="4BB168"/>
          <w:left w:val="dashed" w:sz="4" w:space="0" w:color="4BB168"/>
          <w:bottom w:val="dashed" w:sz="4" w:space="0" w:color="4BB168"/>
          <w:right w:val="dashed" w:sz="4" w:space="0" w:color="4BB168"/>
          <w:insideH w:val="dashed" w:sz="4" w:space="0" w:color="4BB168"/>
          <w:insideV w:val="dashed" w:sz="4" w:space="0" w:color="4BB168"/>
        </w:tblBorders>
        <w:tblLayout w:type="fixed"/>
        <w:tblLook w:val="01E0" w:firstRow="1" w:lastRow="1" w:firstColumn="1" w:lastColumn="1" w:noHBand="0" w:noVBand="0"/>
      </w:tblPr>
      <w:tblGrid>
        <w:gridCol w:w="1341"/>
        <w:gridCol w:w="1346"/>
        <w:gridCol w:w="3699"/>
        <w:gridCol w:w="2650"/>
      </w:tblGrid>
      <w:tr w:rsidR="00963001" w:rsidRPr="00963001" w14:paraId="6AC8661C" w14:textId="77777777" w:rsidTr="003266C9">
        <w:trPr>
          <w:trHeight w:val="453"/>
        </w:trPr>
        <w:tc>
          <w:tcPr>
            <w:tcW w:w="134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C2E0C1"/>
          </w:tcPr>
          <w:p w14:paraId="2E659ADA" w14:textId="77777777" w:rsidR="00963001" w:rsidRPr="007A0C5F" w:rsidRDefault="00963001" w:rsidP="00963001">
            <w:pPr>
              <w:spacing w:before="70"/>
              <w:ind w:left="170"/>
              <w:rPr>
                <w:rFonts w:eastAsia="Albert Sans" w:cstheme="minorHAnsi"/>
                <w:sz w:val="18"/>
                <w:szCs w:val="18"/>
                <w:lang w:val="de-DE"/>
              </w:rPr>
            </w:pPr>
            <w:r w:rsidRPr="007A0C5F">
              <w:rPr>
                <w:rFonts w:eastAsia="Albert Sans" w:cstheme="minorHAnsi"/>
                <w:color w:val="1D3E37"/>
                <w:spacing w:val="-2"/>
                <w:sz w:val="18"/>
                <w:szCs w:val="18"/>
                <w:lang w:val="de-DE"/>
              </w:rPr>
              <w:lastRenderedPageBreak/>
              <w:t>Datum</w:t>
            </w:r>
          </w:p>
        </w:tc>
        <w:tc>
          <w:tcPr>
            <w:tcW w:w="134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C2E0C1"/>
          </w:tcPr>
          <w:p w14:paraId="0AF2650E" w14:textId="77777777" w:rsidR="00963001" w:rsidRPr="007A0C5F" w:rsidRDefault="00963001" w:rsidP="00963001">
            <w:pPr>
              <w:spacing w:before="70"/>
              <w:ind w:left="165"/>
              <w:rPr>
                <w:rFonts w:eastAsia="Albert Sans" w:cstheme="minorHAnsi"/>
                <w:sz w:val="18"/>
                <w:szCs w:val="18"/>
                <w:lang w:val="de-DE"/>
              </w:rPr>
            </w:pPr>
            <w:r w:rsidRPr="007A0C5F">
              <w:rPr>
                <w:rFonts w:eastAsia="Albert Sans" w:cstheme="minorHAnsi"/>
                <w:color w:val="1D3E37"/>
                <w:spacing w:val="-4"/>
                <w:sz w:val="18"/>
                <w:szCs w:val="18"/>
                <w:lang w:val="de-DE"/>
              </w:rPr>
              <w:t>FaBe</w:t>
            </w:r>
          </w:p>
        </w:tc>
        <w:tc>
          <w:tcPr>
            <w:tcW w:w="369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C2E0C1"/>
          </w:tcPr>
          <w:p w14:paraId="101B84FC" w14:textId="77777777" w:rsidR="00963001" w:rsidRPr="007A0C5F" w:rsidRDefault="00963001" w:rsidP="00963001">
            <w:pPr>
              <w:spacing w:before="70"/>
              <w:ind w:left="165"/>
              <w:rPr>
                <w:rFonts w:eastAsia="Albert Sans" w:cstheme="minorHAnsi"/>
                <w:sz w:val="18"/>
                <w:szCs w:val="18"/>
                <w:lang w:val="de-DE"/>
              </w:rPr>
            </w:pPr>
            <w:r w:rsidRPr="007A0C5F">
              <w:rPr>
                <w:rFonts w:eastAsia="Albert Sans" w:cstheme="minorHAnsi"/>
                <w:color w:val="1D3E37"/>
                <w:spacing w:val="-2"/>
                <w:sz w:val="18"/>
                <w:szCs w:val="18"/>
                <w:lang w:val="de-DE"/>
              </w:rPr>
              <w:t>Thema</w:t>
            </w:r>
          </w:p>
        </w:tc>
        <w:tc>
          <w:tcPr>
            <w:tcW w:w="265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C2E0C1"/>
          </w:tcPr>
          <w:p w14:paraId="0AC9622F" w14:textId="77777777" w:rsidR="00963001" w:rsidRPr="007A0C5F" w:rsidRDefault="00963001" w:rsidP="00963001">
            <w:pPr>
              <w:spacing w:before="70"/>
              <w:ind w:left="166"/>
              <w:rPr>
                <w:rFonts w:eastAsia="Albert Sans" w:cstheme="minorHAnsi"/>
                <w:sz w:val="18"/>
                <w:szCs w:val="18"/>
                <w:lang w:val="de-DE"/>
              </w:rPr>
            </w:pPr>
            <w:r w:rsidRPr="007A0C5F">
              <w:rPr>
                <w:rFonts w:eastAsia="Albert Sans" w:cstheme="minorHAnsi"/>
                <w:color w:val="1D3E37"/>
                <w:sz w:val="18"/>
                <w:szCs w:val="18"/>
                <w:lang w:val="de-DE"/>
              </w:rPr>
              <w:t xml:space="preserve">Wichtige </w:t>
            </w:r>
            <w:r w:rsidRPr="007A0C5F">
              <w:rPr>
                <w:rFonts w:eastAsia="Albert Sans" w:cstheme="minorHAnsi"/>
                <w:color w:val="1D3E37"/>
                <w:spacing w:val="-2"/>
                <w:sz w:val="18"/>
                <w:szCs w:val="18"/>
                <w:lang w:val="de-DE"/>
              </w:rPr>
              <w:t>Informationen</w:t>
            </w:r>
          </w:p>
        </w:tc>
      </w:tr>
      <w:tr w:rsidR="00963001" w:rsidRPr="00963001" w14:paraId="0A4D19D0" w14:textId="77777777" w:rsidTr="003266C9">
        <w:trPr>
          <w:trHeight w:val="1067"/>
        </w:trPr>
        <w:tc>
          <w:tcPr>
            <w:tcW w:w="1341" w:type="dxa"/>
            <w:tcBorders>
              <w:left w:val="nil"/>
            </w:tcBorders>
          </w:tcPr>
          <w:p w14:paraId="2502337D" w14:textId="77777777" w:rsidR="00963001" w:rsidRPr="00963001" w:rsidRDefault="00963001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  <w:tc>
          <w:tcPr>
            <w:tcW w:w="1346" w:type="dxa"/>
          </w:tcPr>
          <w:p w14:paraId="607E0ADD" w14:textId="77777777" w:rsidR="00963001" w:rsidRPr="00963001" w:rsidRDefault="00963001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  <w:tc>
          <w:tcPr>
            <w:tcW w:w="3699" w:type="dxa"/>
          </w:tcPr>
          <w:p w14:paraId="5E73B2ED" w14:textId="77777777" w:rsidR="00963001" w:rsidRPr="007A0C5F" w:rsidRDefault="00963001" w:rsidP="00963001">
            <w:pPr>
              <w:spacing w:before="206" w:line="225" w:lineRule="auto"/>
              <w:ind w:left="166" w:right="333"/>
              <w:rPr>
                <w:rFonts w:eastAsia="Albert Sans" w:cstheme="minorHAnsi"/>
                <w:b/>
                <w:sz w:val="18"/>
                <w:lang w:val="de-DE"/>
              </w:rPr>
            </w:pPr>
            <w:r w:rsidRPr="007A0C5F">
              <w:rPr>
                <w:rFonts w:eastAsia="Albert Sans" w:cstheme="minorHAnsi"/>
                <w:b/>
                <w:color w:val="1D3E37"/>
                <w:sz w:val="18"/>
                <w:lang w:val="de-DE"/>
              </w:rPr>
              <w:t>Übergangsobjekt</w:t>
            </w:r>
            <w:r w:rsidRPr="007A0C5F">
              <w:rPr>
                <w:rFonts w:eastAsia="Albert Sans" w:cstheme="minorHAnsi"/>
                <w:b/>
                <w:color w:val="1D3E37"/>
                <w:spacing w:val="-13"/>
                <w:sz w:val="18"/>
                <w:lang w:val="de-DE"/>
              </w:rPr>
              <w:t xml:space="preserve"> </w:t>
            </w:r>
            <w:r w:rsidRPr="007A0C5F">
              <w:rPr>
                <w:rFonts w:eastAsia="Albert Sans" w:cstheme="minorHAnsi"/>
                <w:b/>
                <w:color w:val="1D3E37"/>
                <w:sz w:val="18"/>
                <w:lang w:val="de-DE"/>
              </w:rPr>
              <w:t>von</w:t>
            </w:r>
            <w:r w:rsidRPr="007A0C5F">
              <w:rPr>
                <w:rFonts w:eastAsia="Albert Sans" w:cstheme="minorHAnsi"/>
                <w:b/>
                <w:color w:val="1D3E37"/>
                <w:spacing w:val="-13"/>
                <w:sz w:val="18"/>
                <w:lang w:val="de-DE"/>
              </w:rPr>
              <w:t xml:space="preserve"> </w:t>
            </w:r>
            <w:r w:rsidRPr="007A0C5F">
              <w:rPr>
                <w:rFonts w:eastAsia="Albert Sans" w:cstheme="minorHAnsi"/>
                <w:b/>
                <w:color w:val="1D3E37"/>
                <w:sz w:val="18"/>
                <w:lang w:val="de-DE"/>
              </w:rPr>
              <w:t>zu</w:t>
            </w:r>
            <w:r w:rsidRPr="007A0C5F">
              <w:rPr>
                <w:rFonts w:eastAsia="Albert Sans" w:cstheme="minorHAnsi"/>
                <w:b/>
                <w:color w:val="1D3E37"/>
                <w:spacing w:val="-12"/>
                <w:sz w:val="18"/>
                <w:lang w:val="de-DE"/>
              </w:rPr>
              <w:t xml:space="preserve"> </w:t>
            </w:r>
            <w:r w:rsidRPr="007A0C5F">
              <w:rPr>
                <w:rFonts w:eastAsia="Albert Sans" w:cstheme="minorHAnsi"/>
                <w:b/>
                <w:color w:val="1D3E37"/>
                <w:sz w:val="18"/>
                <w:lang w:val="de-DE"/>
              </w:rPr>
              <w:t xml:space="preserve">Hause </w:t>
            </w:r>
            <w:r w:rsidRPr="007A0C5F">
              <w:rPr>
                <w:rFonts w:eastAsia="Albert Sans" w:cstheme="minorHAnsi"/>
                <w:b/>
                <w:color w:val="1D3E37"/>
                <w:spacing w:val="-2"/>
                <w:sz w:val="18"/>
                <w:lang w:val="de-DE"/>
              </w:rPr>
              <w:t>mitbringen</w:t>
            </w:r>
          </w:p>
        </w:tc>
        <w:tc>
          <w:tcPr>
            <w:tcW w:w="2650" w:type="dxa"/>
            <w:tcBorders>
              <w:right w:val="nil"/>
            </w:tcBorders>
          </w:tcPr>
          <w:p w14:paraId="17A4047E" w14:textId="77777777" w:rsidR="00963001" w:rsidRPr="00963001" w:rsidRDefault="00963001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</w:tr>
      <w:tr w:rsidR="00963001" w:rsidRPr="00963001" w14:paraId="03404795" w14:textId="77777777" w:rsidTr="003266C9">
        <w:trPr>
          <w:trHeight w:val="1067"/>
        </w:trPr>
        <w:tc>
          <w:tcPr>
            <w:tcW w:w="1341" w:type="dxa"/>
            <w:tcBorders>
              <w:left w:val="nil"/>
            </w:tcBorders>
          </w:tcPr>
          <w:p w14:paraId="4AE3F157" w14:textId="77777777" w:rsidR="00963001" w:rsidRPr="00963001" w:rsidRDefault="00963001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  <w:tc>
          <w:tcPr>
            <w:tcW w:w="1346" w:type="dxa"/>
          </w:tcPr>
          <w:p w14:paraId="25AE79F6" w14:textId="77777777" w:rsidR="00963001" w:rsidRPr="00963001" w:rsidRDefault="00963001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  <w:tc>
          <w:tcPr>
            <w:tcW w:w="3699" w:type="dxa"/>
          </w:tcPr>
          <w:p w14:paraId="3189A6AA" w14:textId="77777777" w:rsidR="00963001" w:rsidRPr="007A0C5F" w:rsidRDefault="00963001" w:rsidP="00963001">
            <w:pPr>
              <w:spacing w:before="206" w:line="225" w:lineRule="auto"/>
              <w:ind w:left="166" w:right="451"/>
              <w:rPr>
                <w:rFonts w:eastAsia="Albert Sans" w:cstheme="minorHAnsi"/>
                <w:b/>
                <w:sz w:val="18"/>
                <w:lang w:val="de-DE"/>
              </w:rPr>
            </w:pPr>
            <w:r w:rsidRPr="007A0C5F">
              <w:rPr>
                <w:rFonts w:eastAsia="Albert Sans" w:cstheme="minorHAnsi"/>
                <w:b/>
                <w:color w:val="1D3E37"/>
                <w:sz w:val="18"/>
                <w:lang w:val="de-DE"/>
              </w:rPr>
              <w:t>Lieblingsspielorte</w:t>
            </w:r>
            <w:r w:rsidRPr="007A0C5F">
              <w:rPr>
                <w:rFonts w:eastAsia="Albert Sans" w:cstheme="minorHAnsi"/>
                <w:b/>
                <w:color w:val="1D3E37"/>
                <w:spacing w:val="-13"/>
                <w:sz w:val="18"/>
                <w:lang w:val="de-DE"/>
              </w:rPr>
              <w:t xml:space="preserve"> </w:t>
            </w:r>
            <w:r w:rsidRPr="007A0C5F">
              <w:rPr>
                <w:rFonts w:eastAsia="Albert Sans" w:cstheme="minorHAnsi"/>
                <w:b/>
                <w:color w:val="1D3E37"/>
                <w:sz w:val="18"/>
                <w:lang w:val="de-DE"/>
              </w:rPr>
              <w:t>und</w:t>
            </w:r>
            <w:r w:rsidRPr="007A0C5F">
              <w:rPr>
                <w:rFonts w:eastAsia="Albert Sans" w:cstheme="minorHAnsi"/>
                <w:b/>
                <w:color w:val="1D3E37"/>
                <w:spacing w:val="-13"/>
                <w:sz w:val="18"/>
                <w:lang w:val="de-DE"/>
              </w:rPr>
              <w:t xml:space="preserve"> </w:t>
            </w:r>
            <w:r w:rsidRPr="007A0C5F">
              <w:rPr>
                <w:rFonts w:eastAsia="Albert Sans" w:cstheme="minorHAnsi"/>
                <w:b/>
                <w:color w:val="1D3E37"/>
                <w:sz w:val="18"/>
                <w:lang w:val="de-DE"/>
              </w:rPr>
              <w:t>-spielsachen in der Kita</w:t>
            </w:r>
          </w:p>
        </w:tc>
        <w:tc>
          <w:tcPr>
            <w:tcW w:w="2650" w:type="dxa"/>
            <w:tcBorders>
              <w:right w:val="nil"/>
            </w:tcBorders>
          </w:tcPr>
          <w:p w14:paraId="08CB8880" w14:textId="77777777" w:rsidR="00963001" w:rsidRPr="00963001" w:rsidRDefault="00963001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</w:tr>
      <w:tr w:rsidR="00963001" w:rsidRPr="00963001" w14:paraId="09C8A8E2" w14:textId="77777777" w:rsidTr="003266C9">
        <w:trPr>
          <w:trHeight w:val="1067"/>
        </w:trPr>
        <w:tc>
          <w:tcPr>
            <w:tcW w:w="1341" w:type="dxa"/>
            <w:tcBorders>
              <w:left w:val="nil"/>
            </w:tcBorders>
          </w:tcPr>
          <w:p w14:paraId="5406D1A1" w14:textId="77777777" w:rsidR="00963001" w:rsidRPr="00963001" w:rsidRDefault="00963001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  <w:tc>
          <w:tcPr>
            <w:tcW w:w="1346" w:type="dxa"/>
          </w:tcPr>
          <w:p w14:paraId="24A4F7AA" w14:textId="77777777" w:rsidR="00963001" w:rsidRPr="00963001" w:rsidRDefault="00963001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  <w:tc>
          <w:tcPr>
            <w:tcW w:w="3699" w:type="dxa"/>
          </w:tcPr>
          <w:p w14:paraId="67BE0DFF" w14:textId="77777777" w:rsidR="00963001" w:rsidRPr="007A0C5F" w:rsidRDefault="00963001" w:rsidP="00963001">
            <w:pPr>
              <w:spacing w:before="238" w:line="187" w:lineRule="auto"/>
              <w:ind w:left="166"/>
              <w:rPr>
                <w:rFonts w:eastAsia="Albert Sans" w:cstheme="minorHAnsi"/>
                <w:b/>
                <w:sz w:val="18"/>
                <w:lang w:val="de-DE"/>
              </w:rPr>
            </w:pPr>
            <w:r w:rsidRPr="007A0C5F">
              <w:rPr>
                <w:rFonts w:eastAsia="Albert Sans" w:cstheme="minorHAnsi"/>
                <w:b/>
                <w:color w:val="1D3E37"/>
                <w:sz w:val="18"/>
                <w:lang w:val="de-DE"/>
              </w:rPr>
              <w:t xml:space="preserve">Erfahrungen in anderen Kitas und mit </w:t>
            </w:r>
            <w:r w:rsidRPr="007A0C5F">
              <w:rPr>
                <w:rFonts w:eastAsia="Albert Sans" w:cstheme="minorHAnsi"/>
                <w:b/>
                <w:color w:val="1D3E37"/>
                <w:spacing w:val="-2"/>
                <w:sz w:val="18"/>
                <w:lang w:val="de-DE"/>
              </w:rPr>
              <w:t>Kindergruppen (Trennungserfahrungen)</w:t>
            </w:r>
          </w:p>
        </w:tc>
        <w:tc>
          <w:tcPr>
            <w:tcW w:w="2650" w:type="dxa"/>
            <w:tcBorders>
              <w:right w:val="nil"/>
            </w:tcBorders>
          </w:tcPr>
          <w:p w14:paraId="012BD64B" w14:textId="77777777" w:rsidR="00963001" w:rsidRPr="00963001" w:rsidRDefault="00963001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</w:tr>
      <w:tr w:rsidR="00963001" w:rsidRPr="00963001" w14:paraId="57B6E5AE" w14:textId="77777777" w:rsidTr="003266C9">
        <w:trPr>
          <w:trHeight w:val="1067"/>
        </w:trPr>
        <w:tc>
          <w:tcPr>
            <w:tcW w:w="1341" w:type="dxa"/>
            <w:tcBorders>
              <w:left w:val="nil"/>
            </w:tcBorders>
          </w:tcPr>
          <w:p w14:paraId="72038AF7" w14:textId="77777777" w:rsidR="00963001" w:rsidRPr="00963001" w:rsidRDefault="00963001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  <w:tc>
          <w:tcPr>
            <w:tcW w:w="1346" w:type="dxa"/>
          </w:tcPr>
          <w:p w14:paraId="0CF71929" w14:textId="77777777" w:rsidR="00963001" w:rsidRPr="00963001" w:rsidRDefault="00963001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  <w:tc>
          <w:tcPr>
            <w:tcW w:w="3699" w:type="dxa"/>
          </w:tcPr>
          <w:p w14:paraId="7E8CF9A8" w14:textId="77777777" w:rsidR="00963001" w:rsidRPr="007A0C5F" w:rsidRDefault="00963001" w:rsidP="00963001">
            <w:pPr>
              <w:spacing w:before="194"/>
              <w:ind w:left="166"/>
              <w:rPr>
                <w:rFonts w:eastAsia="Albert Sans" w:cstheme="minorHAnsi"/>
                <w:b/>
                <w:sz w:val="18"/>
                <w:lang w:val="de-DE"/>
              </w:rPr>
            </w:pPr>
            <w:r w:rsidRPr="007A0C5F">
              <w:rPr>
                <w:rFonts w:eastAsia="Albert Sans" w:cstheme="minorHAnsi"/>
                <w:b/>
                <w:color w:val="1D3E37"/>
                <w:sz w:val="18"/>
                <w:lang w:val="de-DE"/>
              </w:rPr>
              <w:t>Spezifische</w:t>
            </w:r>
            <w:r w:rsidRPr="007A0C5F">
              <w:rPr>
                <w:rFonts w:eastAsia="Albert Sans" w:cstheme="minorHAnsi"/>
                <w:b/>
                <w:color w:val="1D3E37"/>
                <w:spacing w:val="-4"/>
                <w:sz w:val="18"/>
                <w:lang w:val="de-DE"/>
              </w:rPr>
              <w:t xml:space="preserve"> </w:t>
            </w:r>
            <w:r w:rsidRPr="007A0C5F">
              <w:rPr>
                <w:rFonts w:eastAsia="Albert Sans" w:cstheme="minorHAnsi"/>
                <w:b/>
                <w:color w:val="1D3E37"/>
                <w:sz w:val="18"/>
                <w:lang w:val="de-DE"/>
              </w:rPr>
              <w:t>Anliegen</w:t>
            </w:r>
            <w:r w:rsidRPr="007A0C5F">
              <w:rPr>
                <w:rFonts w:eastAsia="Albert Sans" w:cstheme="minorHAnsi"/>
                <w:b/>
                <w:color w:val="1D3E37"/>
                <w:spacing w:val="-3"/>
                <w:sz w:val="18"/>
                <w:lang w:val="de-DE"/>
              </w:rPr>
              <w:t xml:space="preserve"> </w:t>
            </w:r>
            <w:r w:rsidRPr="007A0C5F">
              <w:rPr>
                <w:rFonts w:eastAsia="Albert Sans" w:cstheme="minorHAnsi"/>
                <w:b/>
                <w:color w:val="1D3E37"/>
                <w:sz w:val="18"/>
                <w:lang w:val="de-DE"/>
              </w:rPr>
              <w:t>der</w:t>
            </w:r>
            <w:r w:rsidRPr="007A0C5F">
              <w:rPr>
                <w:rFonts w:eastAsia="Albert Sans" w:cstheme="minorHAnsi"/>
                <w:b/>
                <w:color w:val="1D3E37"/>
                <w:spacing w:val="-3"/>
                <w:sz w:val="18"/>
                <w:lang w:val="de-DE"/>
              </w:rPr>
              <w:t xml:space="preserve"> </w:t>
            </w:r>
            <w:r w:rsidRPr="007A0C5F">
              <w:rPr>
                <w:rFonts w:eastAsia="Albert Sans" w:cstheme="minorHAnsi"/>
                <w:b/>
                <w:color w:val="1D3E37"/>
                <w:spacing w:val="-2"/>
                <w:sz w:val="18"/>
                <w:lang w:val="de-DE"/>
              </w:rPr>
              <w:t>Eltern</w:t>
            </w:r>
          </w:p>
        </w:tc>
        <w:tc>
          <w:tcPr>
            <w:tcW w:w="2650" w:type="dxa"/>
            <w:tcBorders>
              <w:right w:val="nil"/>
            </w:tcBorders>
          </w:tcPr>
          <w:p w14:paraId="015291FA" w14:textId="77777777" w:rsidR="00963001" w:rsidRPr="00963001" w:rsidRDefault="00963001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</w:tr>
      <w:tr w:rsidR="00963001" w:rsidRPr="00963001" w14:paraId="3EB3336D" w14:textId="77777777" w:rsidTr="003266C9">
        <w:trPr>
          <w:trHeight w:val="1067"/>
        </w:trPr>
        <w:tc>
          <w:tcPr>
            <w:tcW w:w="1341" w:type="dxa"/>
            <w:tcBorders>
              <w:left w:val="nil"/>
            </w:tcBorders>
          </w:tcPr>
          <w:p w14:paraId="1E963774" w14:textId="77777777" w:rsidR="00963001" w:rsidRPr="00963001" w:rsidRDefault="00963001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  <w:tc>
          <w:tcPr>
            <w:tcW w:w="1346" w:type="dxa"/>
          </w:tcPr>
          <w:p w14:paraId="03DA2A05" w14:textId="77777777" w:rsidR="00963001" w:rsidRPr="00963001" w:rsidRDefault="00963001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  <w:tc>
          <w:tcPr>
            <w:tcW w:w="3699" w:type="dxa"/>
          </w:tcPr>
          <w:p w14:paraId="638AC33A" w14:textId="77777777" w:rsidR="00963001" w:rsidRPr="007A0C5F" w:rsidRDefault="00963001" w:rsidP="00963001">
            <w:pPr>
              <w:spacing w:before="194"/>
              <w:ind w:left="166"/>
              <w:rPr>
                <w:rFonts w:eastAsia="Albert Sans" w:cstheme="minorHAnsi"/>
                <w:b/>
                <w:color w:val="1D3E37"/>
                <w:sz w:val="18"/>
                <w:lang w:val="de-CH"/>
              </w:rPr>
            </w:pPr>
            <w:r w:rsidRPr="007A0C5F">
              <w:rPr>
                <w:rFonts w:eastAsia="Aptos" w:cstheme="minorHAnsi"/>
                <w:b/>
                <w:color w:val="1D3E37"/>
                <w:sz w:val="18"/>
                <w:lang w:val="de-CH"/>
              </w:rPr>
              <w:t>Einschlaf-</w:t>
            </w:r>
            <w:r w:rsidRPr="007A0C5F">
              <w:rPr>
                <w:rFonts w:eastAsia="Aptos" w:cstheme="minorHAnsi"/>
                <w:b/>
                <w:color w:val="1D3E37"/>
                <w:spacing w:val="-13"/>
                <w:sz w:val="18"/>
                <w:lang w:val="de-CH"/>
              </w:rPr>
              <w:t xml:space="preserve"> </w:t>
            </w:r>
            <w:r w:rsidRPr="007A0C5F">
              <w:rPr>
                <w:rFonts w:eastAsia="Aptos" w:cstheme="minorHAnsi"/>
                <w:b/>
                <w:color w:val="1D3E37"/>
                <w:sz w:val="18"/>
                <w:lang w:val="de-CH"/>
              </w:rPr>
              <w:t>und</w:t>
            </w:r>
            <w:r w:rsidRPr="007A0C5F">
              <w:rPr>
                <w:rFonts w:eastAsia="Aptos" w:cstheme="minorHAnsi"/>
                <w:b/>
                <w:color w:val="1D3E37"/>
                <w:spacing w:val="-13"/>
                <w:sz w:val="18"/>
                <w:lang w:val="de-CH"/>
              </w:rPr>
              <w:t xml:space="preserve"> </w:t>
            </w:r>
            <w:r w:rsidRPr="007A0C5F">
              <w:rPr>
                <w:rFonts w:eastAsia="Aptos" w:cstheme="minorHAnsi"/>
                <w:b/>
                <w:color w:val="1D3E37"/>
                <w:sz w:val="18"/>
                <w:lang w:val="de-CH"/>
              </w:rPr>
              <w:t>Schlafgewohnheiten des Kindes</w:t>
            </w:r>
          </w:p>
        </w:tc>
        <w:tc>
          <w:tcPr>
            <w:tcW w:w="2650" w:type="dxa"/>
            <w:tcBorders>
              <w:right w:val="nil"/>
            </w:tcBorders>
          </w:tcPr>
          <w:p w14:paraId="5D7077DD" w14:textId="77777777" w:rsidR="00963001" w:rsidRPr="00963001" w:rsidRDefault="00963001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</w:tr>
      <w:tr w:rsidR="00963001" w:rsidRPr="00963001" w14:paraId="726D3F25" w14:textId="77777777" w:rsidTr="003266C9">
        <w:trPr>
          <w:trHeight w:val="1067"/>
        </w:trPr>
        <w:tc>
          <w:tcPr>
            <w:tcW w:w="1341" w:type="dxa"/>
            <w:tcBorders>
              <w:left w:val="nil"/>
            </w:tcBorders>
          </w:tcPr>
          <w:p w14:paraId="7BC8A3C7" w14:textId="77777777" w:rsidR="00963001" w:rsidRPr="00963001" w:rsidRDefault="00963001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  <w:tc>
          <w:tcPr>
            <w:tcW w:w="1346" w:type="dxa"/>
          </w:tcPr>
          <w:p w14:paraId="5B3FF88F" w14:textId="77777777" w:rsidR="00963001" w:rsidRPr="00963001" w:rsidRDefault="00963001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  <w:tc>
          <w:tcPr>
            <w:tcW w:w="3699" w:type="dxa"/>
          </w:tcPr>
          <w:p w14:paraId="402F7C1D" w14:textId="77777777" w:rsidR="00963001" w:rsidRPr="007A0C5F" w:rsidRDefault="00963001" w:rsidP="00963001">
            <w:pPr>
              <w:spacing w:before="194"/>
              <w:ind w:left="166"/>
              <w:rPr>
                <w:rFonts w:eastAsia="Aptos" w:cstheme="minorHAnsi"/>
                <w:b/>
                <w:color w:val="1D3E37"/>
                <w:sz w:val="18"/>
                <w:lang w:val="de-CH"/>
              </w:rPr>
            </w:pPr>
            <w:r w:rsidRPr="007A0C5F">
              <w:rPr>
                <w:rFonts w:eastAsia="Aptos" w:cstheme="minorHAnsi"/>
                <w:b/>
                <w:color w:val="1D3E37"/>
                <w:sz w:val="18"/>
                <w:lang w:val="de-CH"/>
              </w:rPr>
              <w:t>Phase 1: Eltern spielen mit ihrem Kind in</w:t>
            </w:r>
            <w:r w:rsidRPr="007A0C5F">
              <w:rPr>
                <w:rFonts w:eastAsia="Aptos" w:cstheme="minorHAnsi"/>
                <w:b/>
                <w:color w:val="1D3E37"/>
                <w:spacing w:val="-10"/>
                <w:sz w:val="18"/>
                <w:lang w:val="de-CH"/>
              </w:rPr>
              <w:t xml:space="preserve"> </w:t>
            </w:r>
            <w:r w:rsidRPr="007A0C5F">
              <w:rPr>
                <w:rFonts w:eastAsia="Aptos" w:cstheme="minorHAnsi"/>
                <w:b/>
                <w:color w:val="1D3E37"/>
                <w:sz w:val="18"/>
                <w:lang w:val="de-CH"/>
              </w:rPr>
              <w:t>der</w:t>
            </w:r>
            <w:r w:rsidRPr="007A0C5F">
              <w:rPr>
                <w:rFonts w:eastAsia="Aptos" w:cstheme="minorHAnsi"/>
                <w:b/>
                <w:color w:val="1D3E37"/>
                <w:spacing w:val="-10"/>
                <w:sz w:val="18"/>
                <w:lang w:val="de-CH"/>
              </w:rPr>
              <w:t xml:space="preserve"> </w:t>
            </w:r>
            <w:r w:rsidRPr="007A0C5F">
              <w:rPr>
                <w:rFonts w:eastAsia="Aptos" w:cstheme="minorHAnsi"/>
                <w:b/>
                <w:color w:val="1D3E37"/>
                <w:sz w:val="18"/>
                <w:lang w:val="de-CH"/>
              </w:rPr>
              <w:t>Kita,</w:t>
            </w:r>
            <w:r w:rsidRPr="007A0C5F">
              <w:rPr>
                <w:rFonts w:eastAsia="Aptos" w:cstheme="minorHAnsi"/>
                <w:b/>
                <w:color w:val="1D3E37"/>
                <w:spacing w:val="-10"/>
                <w:sz w:val="18"/>
                <w:lang w:val="de-CH"/>
              </w:rPr>
              <w:t xml:space="preserve"> </w:t>
            </w:r>
            <w:r w:rsidRPr="007A0C5F">
              <w:rPr>
                <w:rFonts w:eastAsia="Aptos" w:cstheme="minorHAnsi"/>
                <w:b/>
                <w:color w:val="1D3E37"/>
                <w:sz w:val="18"/>
                <w:lang w:val="de-CH"/>
              </w:rPr>
              <w:t>die</w:t>
            </w:r>
            <w:r w:rsidRPr="007A0C5F">
              <w:rPr>
                <w:rFonts w:eastAsia="Aptos" w:cstheme="minorHAnsi"/>
                <w:b/>
                <w:color w:val="1D3E37"/>
                <w:spacing w:val="-10"/>
                <w:sz w:val="18"/>
                <w:lang w:val="de-CH"/>
              </w:rPr>
              <w:t xml:space="preserve"> </w:t>
            </w:r>
            <w:r w:rsidRPr="007A0C5F">
              <w:rPr>
                <w:rFonts w:eastAsia="Aptos" w:cstheme="minorHAnsi"/>
                <w:b/>
                <w:color w:val="1D3E37"/>
                <w:sz w:val="18"/>
                <w:lang w:val="de-CH"/>
              </w:rPr>
              <w:t xml:space="preserve">Hauptbezugsfachperson </w:t>
            </w:r>
            <w:r w:rsidRPr="007A0C5F">
              <w:rPr>
                <w:rFonts w:eastAsia="Aptos" w:cstheme="minorHAnsi"/>
                <w:b/>
                <w:color w:val="1D3E37"/>
                <w:spacing w:val="-2"/>
                <w:sz w:val="18"/>
                <w:lang w:val="de-CH"/>
              </w:rPr>
              <w:t>beobachtet.</w:t>
            </w:r>
          </w:p>
        </w:tc>
        <w:tc>
          <w:tcPr>
            <w:tcW w:w="2650" w:type="dxa"/>
            <w:tcBorders>
              <w:right w:val="nil"/>
            </w:tcBorders>
          </w:tcPr>
          <w:p w14:paraId="78B9292B" w14:textId="77777777" w:rsidR="00963001" w:rsidRPr="00963001" w:rsidRDefault="00963001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</w:tr>
      <w:tr w:rsidR="00963001" w:rsidRPr="00963001" w14:paraId="5A74DB7B" w14:textId="77777777" w:rsidTr="003266C9">
        <w:trPr>
          <w:trHeight w:val="1067"/>
        </w:trPr>
        <w:tc>
          <w:tcPr>
            <w:tcW w:w="1341" w:type="dxa"/>
            <w:tcBorders>
              <w:left w:val="nil"/>
            </w:tcBorders>
          </w:tcPr>
          <w:p w14:paraId="641C5744" w14:textId="77777777" w:rsidR="00963001" w:rsidRPr="00963001" w:rsidRDefault="00963001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  <w:tc>
          <w:tcPr>
            <w:tcW w:w="1346" w:type="dxa"/>
          </w:tcPr>
          <w:p w14:paraId="2E4CAA0A" w14:textId="77777777" w:rsidR="00963001" w:rsidRPr="00963001" w:rsidRDefault="00963001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  <w:tc>
          <w:tcPr>
            <w:tcW w:w="3699" w:type="dxa"/>
          </w:tcPr>
          <w:p w14:paraId="4E240F68" w14:textId="05C17A4A" w:rsidR="00963001" w:rsidRPr="007A0C5F" w:rsidRDefault="00963001" w:rsidP="00963001">
            <w:pPr>
              <w:spacing w:before="194"/>
              <w:ind w:left="166"/>
              <w:rPr>
                <w:rFonts w:eastAsia="Aptos" w:cstheme="minorHAnsi"/>
                <w:b/>
                <w:color w:val="1D3E37"/>
                <w:sz w:val="18"/>
                <w:lang w:val="de-CH"/>
              </w:rPr>
            </w:pPr>
            <w:r w:rsidRPr="007A0C5F">
              <w:rPr>
                <w:rFonts w:eastAsia="Aptos" w:cstheme="minorHAnsi"/>
                <w:b/>
                <w:color w:val="1D3E37"/>
                <w:sz w:val="18"/>
                <w:lang w:val="de-CH"/>
              </w:rPr>
              <w:t>Phase 2</w:t>
            </w:r>
            <w:r w:rsidR="007A0C5F">
              <w:rPr>
                <w:rFonts w:eastAsia="Aptos" w:cstheme="minorHAnsi"/>
                <w:b/>
                <w:color w:val="1D3E37"/>
                <w:sz w:val="18"/>
                <w:lang w:val="de-CH"/>
              </w:rPr>
              <w:t>:</w:t>
            </w:r>
            <w:r w:rsidRPr="007A0C5F">
              <w:rPr>
                <w:rFonts w:eastAsia="Aptos" w:cstheme="minorHAnsi"/>
                <w:b/>
                <w:color w:val="1D3E37"/>
                <w:sz w:val="18"/>
                <w:lang w:val="de-CH"/>
              </w:rPr>
              <w:t xml:space="preserve"> Eltern, Kind und Haupt-</w:t>
            </w:r>
            <w:proofErr w:type="spellStart"/>
            <w:r w:rsidRPr="007A0C5F">
              <w:rPr>
                <w:rFonts w:eastAsia="Aptos" w:cstheme="minorHAnsi"/>
                <w:b/>
                <w:color w:val="1D3E37"/>
                <w:sz w:val="18"/>
                <w:lang w:val="de-CH"/>
              </w:rPr>
              <w:t>bezugsfachperson</w:t>
            </w:r>
            <w:proofErr w:type="spellEnd"/>
            <w:r w:rsidRPr="007A0C5F">
              <w:rPr>
                <w:rFonts w:eastAsia="Aptos" w:cstheme="minorHAnsi"/>
                <w:b/>
                <w:color w:val="1D3E37"/>
                <w:spacing w:val="-13"/>
                <w:sz w:val="18"/>
                <w:lang w:val="de-CH"/>
              </w:rPr>
              <w:t xml:space="preserve"> </w:t>
            </w:r>
            <w:r w:rsidRPr="007A0C5F">
              <w:rPr>
                <w:rFonts w:eastAsia="Aptos" w:cstheme="minorHAnsi"/>
                <w:b/>
                <w:color w:val="1D3E37"/>
                <w:sz w:val="18"/>
                <w:lang w:val="de-CH"/>
              </w:rPr>
              <w:t>spielen</w:t>
            </w:r>
            <w:r w:rsidRPr="007A0C5F">
              <w:rPr>
                <w:rFonts w:eastAsia="Aptos" w:cstheme="minorHAnsi"/>
                <w:b/>
                <w:color w:val="1D3E37"/>
                <w:spacing w:val="-13"/>
                <w:sz w:val="18"/>
                <w:lang w:val="de-CH"/>
              </w:rPr>
              <w:t xml:space="preserve"> </w:t>
            </w:r>
            <w:r w:rsidRPr="007A0C5F">
              <w:rPr>
                <w:rFonts w:eastAsia="Aptos" w:cstheme="minorHAnsi"/>
                <w:b/>
                <w:color w:val="1D3E37"/>
                <w:sz w:val="18"/>
                <w:lang w:val="de-CH"/>
              </w:rPr>
              <w:t>gemeinsam in der Kita.</w:t>
            </w:r>
          </w:p>
        </w:tc>
        <w:tc>
          <w:tcPr>
            <w:tcW w:w="2650" w:type="dxa"/>
            <w:tcBorders>
              <w:right w:val="nil"/>
            </w:tcBorders>
          </w:tcPr>
          <w:p w14:paraId="586FF773" w14:textId="77777777" w:rsidR="00963001" w:rsidRPr="00963001" w:rsidRDefault="00963001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</w:tr>
      <w:tr w:rsidR="00963001" w:rsidRPr="00963001" w14:paraId="500504B6" w14:textId="77777777" w:rsidTr="003266C9">
        <w:trPr>
          <w:trHeight w:val="1067"/>
        </w:trPr>
        <w:tc>
          <w:tcPr>
            <w:tcW w:w="1341" w:type="dxa"/>
            <w:tcBorders>
              <w:left w:val="nil"/>
            </w:tcBorders>
          </w:tcPr>
          <w:p w14:paraId="5014DC51" w14:textId="77777777" w:rsidR="00963001" w:rsidRPr="00963001" w:rsidRDefault="00963001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  <w:tc>
          <w:tcPr>
            <w:tcW w:w="1346" w:type="dxa"/>
          </w:tcPr>
          <w:p w14:paraId="4B54F913" w14:textId="77777777" w:rsidR="00963001" w:rsidRPr="00963001" w:rsidRDefault="00963001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  <w:tc>
          <w:tcPr>
            <w:tcW w:w="3699" w:type="dxa"/>
          </w:tcPr>
          <w:p w14:paraId="15E42C17" w14:textId="77777777" w:rsidR="00963001" w:rsidRPr="007A0C5F" w:rsidRDefault="00963001" w:rsidP="00963001">
            <w:pPr>
              <w:spacing w:before="194"/>
              <w:ind w:left="166"/>
              <w:rPr>
                <w:rFonts w:eastAsia="Aptos" w:cstheme="minorHAnsi"/>
                <w:b/>
                <w:color w:val="1D3E37"/>
                <w:sz w:val="18"/>
                <w:lang w:val="de-CH"/>
              </w:rPr>
            </w:pPr>
            <w:r w:rsidRPr="007A0C5F">
              <w:rPr>
                <w:rFonts w:eastAsia="Aptos" w:cstheme="minorHAnsi"/>
                <w:b/>
                <w:color w:val="1D3E37"/>
                <w:sz w:val="18"/>
                <w:lang w:val="de-CH"/>
              </w:rPr>
              <w:t>Phase</w:t>
            </w:r>
            <w:r w:rsidRPr="007A0C5F">
              <w:rPr>
                <w:rFonts w:eastAsia="Aptos" w:cstheme="minorHAnsi"/>
                <w:b/>
                <w:color w:val="1D3E37"/>
                <w:spacing w:val="-8"/>
                <w:sz w:val="18"/>
                <w:lang w:val="de-CH"/>
              </w:rPr>
              <w:t xml:space="preserve"> </w:t>
            </w:r>
            <w:r w:rsidRPr="007A0C5F">
              <w:rPr>
                <w:rFonts w:eastAsia="Aptos" w:cstheme="minorHAnsi"/>
                <w:b/>
                <w:color w:val="1D3E37"/>
                <w:sz w:val="18"/>
                <w:lang w:val="de-CH"/>
              </w:rPr>
              <w:t>3:</w:t>
            </w:r>
            <w:r w:rsidRPr="007A0C5F">
              <w:rPr>
                <w:rFonts w:eastAsia="Aptos" w:cstheme="minorHAnsi"/>
                <w:b/>
                <w:color w:val="1D3E37"/>
                <w:spacing w:val="-8"/>
                <w:sz w:val="18"/>
                <w:lang w:val="de-CH"/>
              </w:rPr>
              <w:t xml:space="preserve"> </w:t>
            </w:r>
            <w:r w:rsidRPr="007A0C5F">
              <w:rPr>
                <w:rFonts w:eastAsia="Aptos" w:cstheme="minorHAnsi"/>
                <w:b/>
                <w:color w:val="1D3E37"/>
                <w:sz w:val="18"/>
                <w:lang w:val="de-CH"/>
              </w:rPr>
              <w:t>Kind</w:t>
            </w:r>
            <w:r w:rsidRPr="007A0C5F">
              <w:rPr>
                <w:rFonts w:eastAsia="Aptos" w:cstheme="minorHAnsi"/>
                <w:b/>
                <w:color w:val="1D3E37"/>
                <w:spacing w:val="-8"/>
                <w:sz w:val="18"/>
                <w:lang w:val="de-CH"/>
              </w:rPr>
              <w:t xml:space="preserve"> </w:t>
            </w:r>
            <w:r w:rsidRPr="007A0C5F">
              <w:rPr>
                <w:rFonts w:eastAsia="Aptos" w:cstheme="minorHAnsi"/>
                <w:b/>
                <w:color w:val="1D3E37"/>
                <w:sz w:val="18"/>
                <w:lang w:val="de-CH"/>
              </w:rPr>
              <w:t>und</w:t>
            </w:r>
            <w:r w:rsidRPr="007A0C5F">
              <w:rPr>
                <w:rFonts w:eastAsia="Aptos" w:cstheme="minorHAnsi"/>
                <w:b/>
                <w:color w:val="1D3E37"/>
                <w:spacing w:val="-8"/>
                <w:sz w:val="18"/>
                <w:lang w:val="de-CH"/>
              </w:rPr>
              <w:t xml:space="preserve"> </w:t>
            </w:r>
            <w:r w:rsidRPr="007A0C5F">
              <w:rPr>
                <w:rFonts w:eastAsia="Aptos" w:cstheme="minorHAnsi"/>
                <w:b/>
                <w:color w:val="1D3E37"/>
                <w:sz w:val="18"/>
                <w:lang w:val="de-CH"/>
              </w:rPr>
              <w:t>Fachperson</w:t>
            </w:r>
            <w:r w:rsidRPr="007A0C5F">
              <w:rPr>
                <w:rFonts w:eastAsia="Aptos" w:cstheme="minorHAnsi"/>
                <w:b/>
                <w:color w:val="1D3E37"/>
                <w:spacing w:val="-8"/>
                <w:sz w:val="18"/>
                <w:lang w:val="de-CH"/>
              </w:rPr>
              <w:t xml:space="preserve"> </w:t>
            </w:r>
            <w:r w:rsidRPr="007A0C5F">
              <w:rPr>
                <w:rFonts w:eastAsia="Aptos" w:cstheme="minorHAnsi"/>
                <w:b/>
                <w:color w:val="1D3E37"/>
                <w:sz w:val="18"/>
                <w:lang w:val="de-CH"/>
              </w:rPr>
              <w:t xml:space="preserve">spielen </w:t>
            </w:r>
            <w:r w:rsidRPr="007A0C5F">
              <w:rPr>
                <w:rFonts w:eastAsia="Aptos" w:cstheme="minorHAnsi"/>
                <w:b/>
                <w:color w:val="1D3E37"/>
                <w:spacing w:val="-2"/>
                <w:sz w:val="18"/>
                <w:lang w:val="de-CH"/>
              </w:rPr>
              <w:t>gemeinsam,</w:t>
            </w:r>
            <w:r w:rsidRPr="007A0C5F">
              <w:rPr>
                <w:rFonts w:eastAsia="Aptos" w:cstheme="minorHAnsi"/>
                <w:b/>
                <w:color w:val="1D3E37"/>
                <w:spacing w:val="-11"/>
                <w:sz w:val="18"/>
                <w:lang w:val="de-CH"/>
              </w:rPr>
              <w:t xml:space="preserve"> </w:t>
            </w:r>
            <w:r w:rsidRPr="007A0C5F">
              <w:rPr>
                <w:rFonts w:eastAsia="Aptos" w:cstheme="minorHAnsi"/>
                <w:b/>
                <w:color w:val="1D3E37"/>
                <w:spacing w:val="-2"/>
                <w:sz w:val="18"/>
                <w:lang w:val="de-CH"/>
              </w:rPr>
              <w:t>die</w:t>
            </w:r>
            <w:r w:rsidRPr="007A0C5F">
              <w:rPr>
                <w:rFonts w:eastAsia="Aptos" w:cstheme="minorHAnsi"/>
                <w:b/>
                <w:color w:val="1D3E37"/>
                <w:spacing w:val="-11"/>
                <w:sz w:val="18"/>
                <w:lang w:val="de-CH"/>
              </w:rPr>
              <w:t xml:space="preserve"> </w:t>
            </w:r>
            <w:r w:rsidRPr="007A0C5F">
              <w:rPr>
                <w:rFonts w:eastAsia="Aptos" w:cstheme="minorHAnsi"/>
                <w:b/>
                <w:color w:val="1D3E37"/>
                <w:spacing w:val="-2"/>
                <w:sz w:val="18"/>
                <w:lang w:val="de-CH"/>
              </w:rPr>
              <w:t>Eltern</w:t>
            </w:r>
            <w:r w:rsidRPr="007A0C5F">
              <w:rPr>
                <w:rFonts w:eastAsia="Aptos" w:cstheme="minorHAnsi"/>
                <w:b/>
                <w:color w:val="1D3E37"/>
                <w:spacing w:val="-10"/>
                <w:sz w:val="18"/>
                <w:lang w:val="de-CH"/>
              </w:rPr>
              <w:t xml:space="preserve"> </w:t>
            </w:r>
            <w:r w:rsidRPr="007A0C5F">
              <w:rPr>
                <w:rFonts w:eastAsia="Aptos" w:cstheme="minorHAnsi"/>
                <w:b/>
                <w:color w:val="1D3E37"/>
                <w:spacing w:val="-2"/>
                <w:sz w:val="18"/>
                <w:lang w:val="de-CH"/>
              </w:rPr>
              <w:t>beobachten</w:t>
            </w:r>
            <w:r w:rsidRPr="007A0C5F">
              <w:rPr>
                <w:rFonts w:eastAsia="Aptos" w:cstheme="minorHAnsi"/>
                <w:b/>
                <w:color w:val="1D3E37"/>
                <w:spacing w:val="-11"/>
                <w:sz w:val="18"/>
                <w:lang w:val="de-CH"/>
              </w:rPr>
              <w:t xml:space="preserve"> </w:t>
            </w:r>
            <w:r w:rsidRPr="007A0C5F">
              <w:rPr>
                <w:rFonts w:eastAsia="Aptos" w:cstheme="minorHAnsi"/>
                <w:b/>
                <w:color w:val="1D3E37"/>
                <w:spacing w:val="-2"/>
                <w:sz w:val="18"/>
                <w:lang w:val="de-CH"/>
              </w:rPr>
              <w:t xml:space="preserve">und </w:t>
            </w:r>
            <w:r w:rsidRPr="007A0C5F">
              <w:rPr>
                <w:rFonts w:eastAsia="Aptos" w:cstheme="minorHAnsi"/>
                <w:b/>
                <w:color w:val="1D3E37"/>
                <w:sz w:val="18"/>
                <w:lang w:val="de-CH"/>
              </w:rPr>
              <w:t>halten sich im Hintergrund.</w:t>
            </w:r>
          </w:p>
        </w:tc>
        <w:tc>
          <w:tcPr>
            <w:tcW w:w="2650" w:type="dxa"/>
            <w:tcBorders>
              <w:right w:val="nil"/>
            </w:tcBorders>
          </w:tcPr>
          <w:p w14:paraId="6D7C2E31" w14:textId="77777777" w:rsidR="00963001" w:rsidRPr="00963001" w:rsidRDefault="00963001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</w:tr>
      <w:tr w:rsidR="00963001" w:rsidRPr="00963001" w14:paraId="3FA8CA8E" w14:textId="77777777" w:rsidTr="003266C9">
        <w:trPr>
          <w:trHeight w:val="1067"/>
        </w:trPr>
        <w:tc>
          <w:tcPr>
            <w:tcW w:w="1341" w:type="dxa"/>
            <w:tcBorders>
              <w:left w:val="nil"/>
            </w:tcBorders>
          </w:tcPr>
          <w:p w14:paraId="6B929E25" w14:textId="77777777" w:rsidR="00963001" w:rsidRPr="00963001" w:rsidRDefault="00963001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  <w:tc>
          <w:tcPr>
            <w:tcW w:w="1346" w:type="dxa"/>
          </w:tcPr>
          <w:p w14:paraId="72C9DE16" w14:textId="77777777" w:rsidR="00963001" w:rsidRPr="00963001" w:rsidRDefault="00963001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  <w:tc>
          <w:tcPr>
            <w:tcW w:w="3699" w:type="dxa"/>
          </w:tcPr>
          <w:p w14:paraId="2556A234" w14:textId="77777777" w:rsidR="00187DE3" w:rsidRPr="007A0C5F" w:rsidRDefault="00963001" w:rsidP="00187DE3">
            <w:pPr>
              <w:spacing w:before="194"/>
              <w:ind w:left="166"/>
              <w:rPr>
                <w:rFonts w:eastAsia="Aptos" w:cstheme="minorHAnsi"/>
                <w:b/>
                <w:color w:val="1D3E37"/>
                <w:sz w:val="18"/>
                <w:lang w:val="de-CH"/>
              </w:rPr>
            </w:pPr>
            <w:r w:rsidRPr="007A0C5F">
              <w:rPr>
                <w:rFonts w:eastAsia="Aptos" w:cstheme="minorHAnsi"/>
                <w:b/>
                <w:color w:val="1D3E37"/>
                <w:sz w:val="18"/>
                <w:lang w:val="de-CH"/>
              </w:rPr>
              <w:t>Phase 4: Kind und Fachperson spielen gemeinsam,</w:t>
            </w:r>
            <w:r w:rsidRPr="007A0C5F">
              <w:rPr>
                <w:rFonts w:eastAsia="Aptos" w:cstheme="minorHAnsi"/>
                <w:b/>
                <w:color w:val="1D3E37"/>
                <w:spacing w:val="-8"/>
                <w:sz w:val="18"/>
                <w:lang w:val="de-CH"/>
              </w:rPr>
              <w:t xml:space="preserve"> </w:t>
            </w:r>
            <w:r w:rsidRPr="007A0C5F">
              <w:rPr>
                <w:rFonts w:eastAsia="Aptos" w:cstheme="minorHAnsi"/>
                <w:b/>
                <w:color w:val="1D3E37"/>
                <w:sz w:val="18"/>
                <w:lang w:val="de-CH"/>
              </w:rPr>
              <w:t>die</w:t>
            </w:r>
            <w:r w:rsidRPr="007A0C5F">
              <w:rPr>
                <w:rFonts w:eastAsia="Aptos" w:cstheme="minorHAnsi"/>
                <w:b/>
                <w:color w:val="1D3E37"/>
                <w:spacing w:val="-8"/>
                <w:sz w:val="18"/>
                <w:lang w:val="de-CH"/>
              </w:rPr>
              <w:t xml:space="preserve"> </w:t>
            </w:r>
            <w:r w:rsidRPr="007A0C5F">
              <w:rPr>
                <w:rFonts w:eastAsia="Aptos" w:cstheme="minorHAnsi"/>
                <w:b/>
                <w:color w:val="1D3E37"/>
                <w:sz w:val="18"/>
                <w:lang w:val="de-CH"/>
              </w:rPr>
              <w:t>Eltern</w:t>
            </w:r>
            <w:r w:rsidRPr="007A0C5F">
              <w:rPr>
                <w:rFonts w:eastAsia="Aptos" w:cstheme="minorHAnsi"/>
                <w:b/>
                <w:color w:val="1D3E37"/>
                <w:spacing w:val="-8"/>
                <w:sz w:val="18"/>
                <w:lang w:val="de-CH"/>
              </w:rPr>
              <w:t xml:space="preserve"> </w:t>
            </w:r>
            <w:r w:rsidRPr="007A0C5F">
              <w:rPr>
                <w:rFonts w:eastAsia="Aptos" w:cstheme="minorHAnsi"/>
                <w:b/>
                <w:color w:val="1D3E37"/>
                <w:sz w:val="18"/>
                <w:lang w:val="de-CH"/>
              </w:rPr>
              <w:t>bleiben</w:t>
            </w:r>
            <w:r w:rsidRPr="007A0C5F">
              <w:rPr>
                <w:rFonts w:eastAsia="Aptos" w:cstheme="minorHAnsi"/>
                <w:b/>
                <w:color w:val="1D3E37"/>
                <w:spacing w:val="-8"/>
                <w:sz w:val="18"/>
                <w:lang w:val="de-CH"/>
              </w:rPr>
              <w:t xml:space="preserve"> </w:t>
            </w:r>
            <w:r w:rsidRPr="007A0C5F">
              <w:rPr>
                <w:rFonts w:eastAsia="Aptos" w:cstheme="minorHAnsi"/>
                <w:b/>
                <w:color w:val="1D3E37"/>
                <w:sz w:val="18"/>
                <w:lang w:val="de-CH"/>
              </w:rPr>
              <w:t>im</w:t>
            </w:r>
            <w:r w:rsidRPr="007A0C5F">
              <w:rPr>
                <w:rFonts w:eastAsia="Aptos" w:cstheme="minorHAnsi"/>
                <w:b/>
                <w:color w:val="1D3E37"/>
                <w:spacing w:val="-8"/>
                <w:sz w:val="18"/>
                <w:lang w:val="de-CH"/>
              </w:rPr>
              <w:t xml:space="preserve"> </w:t>
            </w:r>
            <w:r w:rsidRPr="007A0C5F">
              <w:rPr>
                <w:rFonts w:eastAsia="Aptos" w:cstheme="minorHAnsi"/>
                <w:b/>
                <w:color w:val="1D3E37"/>
                <w:sz w:val="18"/>
                <w:lang w:val="de-CH"/>
              </w:rPr>
              <w:t>Raum auf Distanz zum Kind und folgen dem Kind nicht, wenn es in einen anderen Raum geht.</w:t>
            </w:r>
          </w:p>
          <w:p w14:paraId="4559DA84" w14:textId="09FC14EE" w:rsidR="00187DE3" w:rsidRPr="007932BC" w:rsidRDefault="00187DE3" w:rsidP="00187DE3">
            <w:pPr>
              <w:ind w:left="166"/>
              <w:rPr>
                <w:rFonts w:ascii="Aptos" w:eastAsia="Aptos" w:hAnsi="Aptos" w:cs="Times New Roman"/>
                <w:b/>
                <w:color w:val="1D3E37"/>
                <w:sz w:val="18"/>
                <w:lang w:val="de-CH"/>
              </w:rPr>
            </w:pPr>
          </w:p>
        </w:tc>
        <w:tc>
          <w:tcPr>
            <w:tcW w:w="2650" w:type="dxa"/>
            <w:tcBorders>
              <w:right w:val="nil"/>
            </w:tcBorders>
          </w:tcPr>
          <w:p w14:paraId="2320E2C8" w14:textId="77777777" w:rsidR="00963001" w:rsidRPr="00963001" w:rsidRDefault="00963001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</w:tr>
      <w:tr w:rsidR="00963001" w:rsidRPr="00963001" w14:paraId="3AC9C5F6" w14:textId="77777777" w:rsidTr="003266C9">
        <w:trPr>
          <w:trHeight w:val="1067"/>
        </w:trPr>
        <w:tc>
          <w:tcPr>
            <w:tcW w:w="1341" w:type="dxa"/>
            <w:tcBorders>
              <w:left w:val="nil"/>
            </w:tcBorders>
          </w:tcPr>
          <w:p w14:paraId="496F7065" w14:textId="77777777" w:rsidR="00963001" w:rsidRPr="00963001" w:rsidRDefault="00963001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  <w:tc>
          <w:tcPr>
            <w:tcW w:w="1346" w:type="dxa"/>
          </w:tcPr>
          <w:p w14:paraId="53379F1E" w14:textId="77777777" w:rsidR="00963001" w:rsidRPr="00963001" w:rsidRDefault="00963001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  <w:tc>
          <w:tcPr>
            <w:tcW w:w="3699" w:type="dxa"/>
          </w:tcPr>
          <w:p w14:paraId="17E0263B" w14:textId="3BAF3F88" w:rsidR="00187DE3" w:rsidRPr="007A0C5F" w:rsidRDefault="00963001" w:rsidP="007A0C5F">
            <w:pPr>
              <w:spacing w:before="194" w:after="240"/>
              <w:ind w:left="166"/>
              <w:rPr>
                <w:rFonts w:eastAsia="Aptos" w:cstheme="minorHAnsi"/>
                <w:b/>
                <w:color w:val="1D3E37"/>
                <w:sz w:val="18"/>
                <w:lang w:val="de-CH"/>
              </w:rPr>
            </w:pPr>
            <w:r w:rsidRPr="007A0C5F">
              <w:rPr>
                <w:rFonts w:eastAsia="Aptos" w:cstheme="minorHAnsi"/>
                <w:b/>
                <w:color w:val="1D3E37"/>
                <w:sz w:val="18"/>
                <w:lang w:val="de-CH"/>
              </w:rPr>
              <w:t>Phase</w:t>
            </w:r>
            <w:r w:rsidRPr="007A0C5F">
              <w:rPr>
                <w:rFonts w:eastAsia="Aptos" w:cstheme="minorHAnsi"/>
                <w:b/>
                <w:color w:val="1D3E37"/>
                <w:spacing w:val="-11"/>
                <w:sz w:val="18"/>
                <w:lang w:val="de-CH"/>
              </w:rPr>
              <w:t xml:space="preserve"> </w:t>
            </w:r>
            <w:r w:rsidRPr="007A0C5F">
              <w:rPr>
                <w:rFonts w:eastAsia="Aptos" w:cstheme="minorHAnsi"/>
                <w:b/>
                <w:color w:val="1D3E37"/>
                <w:sz w:val="18"/>
                <w:lang w:val="de-CH"/>
              </w:rPr>
              <w:t>5:</w:t>
            </w:r>
            <w:r w:rsidRPr="007A0C5F">
              <w:rPr>
                <w:rFonts w:eastAsia="Aptos" w:cstheme="minorHAnsi"/>
                <w:b/>
                <w:color w:val="1D3E37"/>
                <w:spacing w:val="-11"/>
                <w:sz w:val="18"/>
                <w:lang w:val="de-CH"/>
              </w:rPr>
              <w:t xml:space="preserve"> </w:t>
            </w:r>
            <w:r w:rsidRPr="007A0C5F">
              <w:rPr>
                <w:rFonts w:eastAsia="Aptos" w:cstheme="minorHAnsi"/>
                <w:b/>
                <w:color w:val="1D3E37"/>
                <w:sz w:val="18"/>
                <w:lang w:val="de-CH"/>
              </w:rPr>
              <w:t>Kind</w:t>
            </w:r>
            <w:r w:rsidRPr="007A0C5F">
              <w:rPr>
                <w:rFonts w:eastAsia="Aptos" w:cstheme="minorHAnsi"/>
                <w:b/>
                <w:color w:val="1D3E37"/>
                <w:spacing w:val="-11"/>
                <w:sz w:val="18"/>
                <w:lang w:val="de-CH"/>
              </w:rPr>
              <w:t xml:space="preserve"> </w:t>
            </w:r>
            <w:r w:rsidRPr="007A0C5F">
              <w:rPr>
                <w:rFonts w:eastAsia="Aptos" w:cstheme="minorHAnsi"/>
                <w:b/>
                <w:color w:val="1D3E37"/>
                <w:sz w:val="18"/>
                <w:lang w:val="de-CH"/>
              </w:rPr>
              <w:t>und</w:t>
            </w:r>
            <w:r w:rsidRPr="007A0C5F">
              <w:rPr>
                <w:rFonts w:eastAsia="Aptos" w:cstheme="minorHAnsi"/>
                <w:b/>
                <w:color w:val="1D3E37"/>
                <w:spacing w:val="-11"/>
                <w:sz w:val="18"/>
                <w:lang w:val="de-CH"/>
              </w:rPr>
              <w:t xml:space="preserve"> </w:t>
            </w:r>
            <w:r w:rsidRPr="007A0C5F">
              <w:rPr>
                <w:rFonts w:eastAsia="Aptos" w:cstheme="minorHAnsi"/>
                <w:b/>
                <w:color w:val="1D3E37"/>
                <w:sz w:val="18"/>
                <w:lang w:val="de-CH"/>
              </w:rPr>
              <w:t>Fachperson</w:t>
            </w:r>
            <w:r w:rsidRPr="007A0C5F">
              <w:rPr>
                <w:rFonts w:eastAsia="Aptos" w:cstheme="minorHAnsi"/>
                <w:b/>
                <w:color w:val="1D3E37"/>
                <w:spacing w:val="-11"/>
                <w:sz w:val="18"/>
                <w:lang w:val="de-CH"/>
              </w:rPr>
              <w:t xml:space="preserve"> </w:t>
            </w:r>
            <w:r w:rsidRPr="007A0C5F">
              <w:rPr>
                <w:rFonts w:eastAsia="Aptos" w:cstheme="minorHAnsi"/>
                <w:b/>
                <w:color w:val="1D3E37"/>
                <w:sz w:val="18"/>
                <w:lang w:val="de-CH"/>
              </w:rPr>
              <w:t>spielen gemeinsam,</w:t>
            </w:r>
            <w:r w:rsidRPr="007A0C5F">
              <w:rPr>
                <w:rFonts w:eastAsia="Aptos" w:cstheme="minorHAnsi"/>
                <w:b/>
                <w:color w:val="1D3E37"/>
                <w:spacing w:val="-6"/>
                <w:sz w:val="18"/>
                <w:lang w:val="de-CH"/>
              </w:rPr>
              <w:t xml:space="preserve"> </w:t>
            </w:r>
            <w:r w:rsidRPr="007A0C5F">
              <w:rPr>
                <w:rFonts w:eastAsia="Aptos" w:cstheme="minorHAnsi"/>
                <w:b/>
                <w:color w:val="1D3E37"/>
                <w:sz w:val="18"/>
                <w:lang w:val="de-CH"/>
              </w:rPr>
              <w:t>die</w:t>
            </w:r>
            <w:r w:rsidRPr="007A0C5F">
              <w:rPr>
                <w:rFonts w:eastAsia="Aptos" w:cstheme="minorHAnsi"/>
                <w:b/>
                <w:color w:val="1D3E37"/>
                <w:spacing w:val="-6"/>
                <w:sz w:val="18"/>
                <w:lang w:val="de-CH"/>
              </w:rPr>
              <w:t xml:space="preserve"> </w:t>
            </w:r>
            <w:r w:rsidRPr="007A0C5F">
              <w:rPr>
                <w:rFonts w:eastAsia="Aptos" w:cstheme="minorHAnsi"/>
                <w:b/>
                <w:color w:val="1D3E37"/>
                <w:sz w:val="18"/>
                <w:lang w:val="de-CH"/>
              </w:rPr>
              <w:t>Eltern</w:t>
            </w:r>
            <w:r w:rsidRPr="007A0C5F">
              <w:rPr>
                <w:rFonts w:eastAsia="Aptos" w:cstheme="minorHAnsi"/>
                <w:b/>
                <w:color w:val="1D3E37"/>
                <w:spacing w:val="-6"/>
                <w:sz w:val="18"/>
                <w:lang w:val="de-CH"/>
              </w:rPr>
              <w:t xml:space="preserve"> </w:t>
            </w:r>
            <w:r w:rsidRPr="007A0C5F">
              <w:rPr>
                <w:rFonts w:eastAsia="Aptos" w:cstheme="minorHAnsi"/>
                <w:b/>
                <w:color w:val="1D3E37"/>
                <w:sz w:val="18"/>
                <w:lang w:val="de-CH"/>
              </w:rPr>
              <w:t>verabschieden sich und ziehen sich in einen anderen Raum zurück.</w:t>
            </w:r>
          </w:p>
        </w:tc>
        <w:tc>
          <w:tcPr>
            <w:tcW w:w="2650" w:type="dxa"/>
            <w:tcBorders>
              <w:right w:val="nil"/>
            </w:tcBorders>
          </w:tcPr>
          <w:p w14:paraId="0D27613B" w14:textId="77777777" w:rsidR="00963001" w:rsidRPr="00963001" w:rsidRDefault="00963001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</w:tr>
      <w:tr w:rsidR="00963001" w:rsidRPr="00963001" w14:paraId="27FA17F6" w14:textId="77777777" w:rsidTr="003266C9">
        <w:trPr>
          <w:trHeight w:val="1067"/>
        </w:trPr>
        <w:tc>
          <w:tcPr>
            <w:tcW w:w="1341" w:type="dxa"/>
            <w:tcBorders>
              <w:left w:val="nil"/>
            </w:tcBorders>
          </w:tcPr>
          <w:p w14:paraId="69BC4AAD" w14:textId="77777777" w:rsidR="00963001" w:rsidRPr="00963001" w:rsidRDefault="00963001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  <w:tc>
          <w:tcPr>
            <w:tcW w:w="1346" w:type="dxa"/>
          </w:tcPr>
          <w:p w14:paraId="7789C6A8" w14:textId="77777777" w:rsidR="00963001" w:rsidRPr="00963001" w:rsidRDefault="00963001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  <w:tc>
          <w:tcPr>
            <w:tcW w:w="3699" w:type="dxa"/>
          </w:tcPr>
          <w:p w14:paraId="7B9705E0" w14:textId="77777777" w:rsidR="00963001" w:rsidRPr="003B134F" w:rsidRDefault="00963001" w:rsidP="00963001">
            <w:pPr>
              <w:spacing w:before="194"/>
              <w:ind w:left="166"/>
              <w:rPr>
                <w:rFonts w:eastAsia="Aptos" w:cstheme="minorHAnsi"/>
                <w:b/>
                <w:color w:val="1D3E37"/>
                <w:sz w:val="18"/>
                <w:lang w:val="de-CH"/>
              </w:rPr>
            </w:pPr>
            <w:r w:rsidRPr="003B134F">
              <w:rPr>
                <w:rFonts w:eastAsia="Aptos" w:cstheme="minorHAnsi"/>
                <w:b/>
                <w:color w:val="1D3E37"/>
                <w:sz w:val="18"/>
                <w:lang w:val="de-CH"/>
              </w:rPr>
              <w:t>Phase</w:t>
            </w:r>
            <w:r w:rsidRPr="003B134F">
              <w:rPr>
                <w:rFonts w:eastAsia="Aptos" w:cstheme="minorHAnsi"/>
                <w:b/>
                <w:color w:val="1D3E37"/>
                <w:spacing w:val="-11"/>
                <w:sz w:val="18"/>
                <w:lang w:val="de-CH"/>
              </w:rPr>
              <w:t xml:space="preserve"> </w:t>
            </w:r>
            <w:r w:rsidRPr="003B134F">
              <w:rPr>
                <w:rFonts w:eastAsia="Aptos" w:cstheme="minorHAnsi"/>
                <w:b/>
                <w:color w:val="1D3E37"/>
                <w:sz w:val="18"/>
                <w:lang w:val="de-CH"/>
              </w:rPr>
              <w:t>6:</w:t>
            </w:r>
            <w:r w:rsidRPr="003B134F">
              <w:rPr>
                <w:rFonts w:eastAsia="Aptos" w:cstheme="minorHAnsi"/>
                <w:b/>
                <w:color w:val="1D3E37"/>
                <w:spacing w:val="-11"/>
                <w:sz w:val="18"/>
                <w:lang w:val="de-CH"/>
              </w:rPr>
              <w:t xml:space="preserve"> </w:t>
            </w:r>
            <w:r w:rsidRPr="003B134F">
              <w:rPr>
                <w:rFonts w:eastAsia="Aptos" w:cstheme="minorHAnsi"/>
                <w:b/>
                <w:color w:val="1D3E37"/>
                <w:sz w:val="18"/>
                <w:lang w:val="de-CH"/>
              </w:rPr>
              <w:t>Kind</w:t>
            </w:r>
            <w:r w:rsidRPr="003B134F">
              <w:rPr>
                <w:rFonts w:eastAsia="Aptos" w:cstheme="minorHAnsi"/>
                <w:b/>
                <w:color w:val="1D3E37"/>
                <w:spacing w:val="-11"/>
                <w:sz w:val="18"/>
                <w:lang w:val="de-CH"/>
              </w:rPr>
              <w:t xml:space="preserve"> </w:t>
            </w:r>
            <w:r w:rsidRPr="003B134F">
              <w:rPr>
                <w:rFonts w:eastAsia="Aptos" w:cstheme="minorHAnsi"/>
                <w:b/>
                <w:color w:val="1D3E37"/>
                <w:sz w:val="18"/>
                <w:lang w:val="de-CH"/>
              </w:rPr>
              <w:t>und</w:t>
            </w:r>
            <w:r w:rsidRPr="003B134F">
              <w:rPr>
                <w:rFonts w:eastAsia="Aptos" w:cstheme="minorHAnsi"/>
                <w:b/>
                <w:color w:val="1D3E37"/>
                <w:spacing w:val="-11"/>
                <w:sz w:val="18"/>
                <w:lang w:val="de-CH"/>
              </w:rPr>
              <w:t xml:space="preserve"> </w:t>
            </w:r>
            <w:r w:rsidRPr="003B134F">
              <w:rPr>
                <w:rFonts w:eastAsia="Aptos" w:cstheme="minorHAnsi"/>
                <w:b/>
                <w:color w:val="1D3E37"/>
                <w:sz w:val="18"/>
                <w:lang w:val="de-CH"/>
              </w:rPr>
              <w:t>Fachperson</w:t>
            </w:r>
            <w:r w:rsidRPr="003B134F">
              <w:rPr>
                <w:rFonts w:eastAsia="Aptos" w:cstheme="minorHAnsi"/>
                <w:b/>
                <w:color w:val="1D3E37"/>
                <w:spacing w:val="-11"/>
                <w:sz w:val="18"/>
                <w:lang w:val="de-CH"/>
              </w:rPr>
              <w:t xml:space="preserve"> </w:t>
            </w:r>
            <w:r w:rsidRPr="003B134F">
              <w:rPr>
                <w:rFonts w:eastAsia="Aptos" w:cstheme="minorHAnsi"/>
                <w:b/>
                <w:color w:val="1D3E37"/>
                <w:sz w:val="18"/>
                <w:lang w:val="de-CH"/>
              </w:rPr>
              <w:t>spielen gemeinsam,</w:t>
            </w:r>
            <w:r w:rsidRPr="003B134F">
              <w:rPr>
                <w:rFonts w:eastAsia="Aptos" w:cstheme="minorHAnsi"/>
                <w:b/>
                <w:color w:val="1D3E37"/>
                <w:spacing w:val="-6"/>
                <w:sz w:val="18"/>
                <w:lang w:val="de-CH"/>
              </w:rPr>
              <w:t xml:space="preserve"> </w:t>
            </w:r>
            <w:r w:rsidRPr="003B134F">
              <w:rPr>
                <w:rFonts w:eastAsia="Aptos" w:cstheme="minorHAnsi"/>
                <w:b/>
                <w:color w:val="1D3E37"/>
                <w:sz w:val="18"/>
                <w:lang w:val="de-CH"/>
              </w:rPr>
              <w:t>die</w:t>
            </w:r>
            <w:r w:rsidRPr="003B134F">
              <w:rPr>
                <w:rFonts w:eastAsia="Aptos" w:cstheme="minorHAnsi"/>
                <w:b/>
                <w:color w:val="1D3E37"/>
                <w:spacing w:val="-6"/>
                <w:sz w:val="18"/>
                <w:lang w:val="de-CH"/>
              </w:rPr>
              <w:t xml:space="preserve"> </w:t>
            </w:r>
            <w:r w:rsidRPr="003B134F">
              <w:rPr>
                <w:rFonts w:eastAsia="Aptos" w:cstheme="minorHAnsi"/>
                <w:b/>
                <w:color w:val="1D3E37"/>
                <w:sz w:val="18"/>
                <w:lang w:val="de-CH"/>
              </w:rPr>
              <w:t>Eltern</w:t>
            </w:r>
            <w:r w:rsidRPr="003B134F">
              <w:rPr>
                <w:rFonts w:eastAsia="Aptos" w:cstheme="minorHAnsi"/>
                <w:b/>
                <w:color w:val="1D3E37"/>
                <w:spacing w:val="-6"/>
                <w:sz w:val="18"/>
                <w:lang w:val="de-CH"/>
              </w:rPr>
              <w:t xml:space="preserve"> </w:t>
            </w:r>
            <w:r w:rsidRPr="003B134F">
              <w:rPr>
                <w:rFonts w:eastAsia="Aptos" w:cstheme="minorHAnsi"/>
                <w:b/>
                <w:color w:val="1D3E37"/>
                <w:sz w:val="18"/>
                <w:lang w:val="de-CH"/>
              </w:rPr>
              <w:t>verabschieden sich und verlassen das Gebäude.</w:t>
            </w:r>
          </w:p>
        </w:tc>
        <w:tc>
          <w:tcPr>
            <w:tcW w:w="2650" w:type="dxa"/>
            <w:tcBorders>
              <w:right w:val="nil"/>
            </w:tcBorders>
          </w:tcPr>
          <w:p w14:paraId="6BC96379" w14:textId="77777777" w:rsidR="00963001" w:rsidRPr="00963001" w:rsidRDefault="00963001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</w:tr>
      <w:tr w:rsidR="00963001" w:rsidRPr="00963001" w14:paraId="0D7A04D5" w14:textId="77777777" w:rsidTr="003266C9">
        <w:trPr>
          <w:trHeight w:val="1067"/>
        </w:trPr>
        <w:tc>
          <w:tcPr>
            <w:tcW w:w="1341" w:type="dxa"/>
            <w:tcBorders>
              <w:left w:val="nil"/>
            </w:tcBorders>
          </w:tcPr>
          <w:p w14:paraId="40760DB6" w14:textId="77777777" w:rsidR="00963001" w:rsidRPr="00963001" w:rsidRDefault="00963001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  <w:tc>
          <w:tcPr>
            <w:tcW w:w="1346" w:type="dxa"/>
          </w:tcPr>
          <w:p w14:paraId="0BF8D4B0" w14:textId="77777777" w:rsidR="00963001" w:rsidRPr="00963001" w:rsidRDefault="00963001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  <w:tc>
          <w:tcPr>
            <w:tcW w:w="3699" w:type="dxa"/>
          </w:tcPr>
          <w:p w14:paraId="6404280C" w14:textId="77777777" w:rsidR="00963001" w:rsidRPr="003B134F" w:rsidRDefault="00963001" w:rsidP="00963001">
            <w:pPr>
              <w:spacing w:before="194"/>
              <w:ind w:left="166"/>
              <w:rPr>
                <w:rFonts w:eastAsia="Aptos" w:cstheme="minorHAnsi"/>
                <w:b/>
                <w:color w:val="1D3E37"/>
                <w:sz w:val="18"/>
              </w:rPr>
            </w:pPr>
            <w:proofErr w:type="spellStart"/>
            <w:r w:rsidRPr="003B134F">
              <w:rPr>
                <w:rFonts w:eastAsia="Aptos" w:cstheme="minorHAnsi"/>
                <w:b/>
                <w:color w:val="1D3E37"/>
                <w:spacing w:val="-2"/>
                <w:sz w:val="18"/>
              </w:rPr>
              <w:t>Weiteres</w:t>
            </w:r>
            <w:proofErr w:type="spellEnd"/>
          </w:p>
        </w:tc>
        <w:tc>
          <w:tcPr>
            <w:tcW w:w="2650" w:type="dxa"/>
            <w:tcBorders>
              <w:right w:val="nil"/>
            </w:tcBorders>
          </w:tcPr>
          <w:p w14:paraId="0E813279" w14:textId="77777777" w:rsidR="00963001" w:rsidRPr="00963001" w:rsidRDefault="00963001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</w:tr>
      <w:tr w:rsidR="009D10C8" w:rsidRPr="00963001" w14:paraId="66D0C51A" w14:textId="77777777" w:rsidTr="003266C9">
        <w:trPr>
          <w:trHeight w:val="1067"/>
        </w:trPr>
        <w:tc>
          <w:tcPr>
            <w:tcW w:w="1341" w:type="dxa"/>
            <w:tcBorders>
              <w:left w:val="nil"/>
            </w:tcBorders>
          </w:tcPr>
          <w:p w14:paraId="1BF729CD" w14:textId="77777777" w:rsidR="009D10C8" w:rsidRPr="00963001" w:rsidRDefault="009D10C8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  <w:tc>
          <w:tcPr>
            <w:tcW w:w="1346" w:type="dxa"/>
          </w:tcPr>
          <w:p w14:paraId="740B6181" w14:textId="77777777" w:rsidR="009D10C8" w:rsidRPr="00963001" w:rsidRDefault="009D10C8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  <w:tc>
          <w:tcPr>
            <w:tcW w:w="3699" w:type="dxa"/>
          </w:tcPr>
          <w:p w14:paraId="73A88F5E" w14:textId="77777777" w:rsidR="009D10C8" w:rsidRPr="00963001" w:rsidRDefault="009D10C8" w:rsidP="00963001">
            <w:pPr>
              <w:spacing w:before="194"/>
              <w:ind w:left="166"/>
              <w:rPr>
                <w:rFonts w:ascii="Aptos" w:eastAsia="Aptos" w:hAnsi="Aptos" w:cs="Times New Roman"/>
                <w:b/>
                <w:color w:val="1D3E37"/>
                <w:spacing w:val="-2"/>
                <w:sz w:val="18"/>
              </w:rPr>
            </w:pPr>
          </w:p>
        </w:tc>
        <w:tc>
          <w:tcPr>
            <w:tcW w:w="2650" w:type="dxa"/>
            <w:tcBorders>
              <w:right w:val="nil"/>
            </w:tcBorders>
          </w:tcPr>
          <w:p w14:paraId="2490EC95" w14:textId="77777777" w:rsidR="009D10C8" w:rsidRPr="00963001" w:rsidRDefault="009D10C8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</w:tr>
      <w:tr w:rsidR="009D10C8" w:rsidRPr="00963001" w14:paraId="3D5B9906" w14:textId="77777777" w:rsidTr="003266C9">
        <w:trPr>
          <w:trHeight w:val="1067"/>
        </w:trPr>
        <w:tc>
          <w:tcPr>
            <w:tcW w:w="1341" w:type="dxa"/>
            <w:tcBorders>
              <w:left w:val="nil"/>
            </w:tcBorders>
          </w:tcPr>
          <w:p w14:paraId="40E48385" w14:textId="77777777" w:rsidR="009D10C8" w:rsidRPr="00963001" w:rsidRDefault="009D10C8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  <w:tc>
          <w:tcPr>
            <w:tcW w:w="1346" w:type="dxa"/>
          </w:tcPr>
          <w:p w14:paraId="199665AD" w14:textId="77777777" w:rsidR="009D10C8" w:rsidRPr="00963001" w:rsidRDefault="009D10C8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  <w:tc>
          <w:tcPr>
            <w:tcW w:w="3699" w:type="dxa"/>
          </w:tcPr>
          <w:p w14:paraId="39C767F4" w14:textId="77777777" w:rsidR="009D10C8" w:rsidRPr="00963001" w:rsidRDefault="009D10C8" w:rsidP="00963001">
            <w:pPr>
              <w:spacing w:before="194"/>
              <w:ind w:left="166"/>
              <w:rPr>
                <w:rFonts w:ascii="Aptos" w:eastAsia="Aptos" w:hAnsi="Aptos" w:cs="Times New Roman"/>
                <w:b/>
                <w:color w:val="1D3E37"/>
                <w:spacing w:val="-2"/>
                <w:sz w:val="18"/>
              </w:rPr>
            </w:pPr>
          </w:p>
        </w:tc>
        <w:tc>
          <w:tcPr>
            <w:tcW w:w="2650" w:type="dxa"/>
            <w:tcBorders>
              <w:right w:val="nil"/>
            </w:tcBorders>
          </w:tcPr>
          <w:p w14:paraId="31EBC7C5" w14:textId="77777777" w:rsidR="009D10C8" w:rsidRPr="00963001" w:rsidRDefault="009D10C8" w:rsidP="00963001">
            <w:pPr>
              <w:rPr>
                <w:rFonts w:ascii="Times New Roman" w:eastAsia="Albert Sans" w:hAnsi="Albert Sans" w:cs="Albert Sans"/>
                <w:sz w:val="18"/>
                <w:lang w:val="de-DE"/>
              </w:rPr>
            </w:pPr>
          </w:p>
        </w:tc>
      </w:tr>
    </w:tbl>
    <w:p w14:paraId="56CAA8F5" w14:textId="77777777" w:rsidR="00F56177" w:rsidRDefault="00F56177" w:rsidP="00EA58BB"/>
    <w:p w14:paraId="4E640D47" w14:textId="436DC18A" w:rsidR="00B63C96" w:rsidRPr="007932BC" w:rsidRDefault="007932BC" w:rsidP="007932BC">
      <w:r>
        <w:br w:type="page"/>
      </w:r>
      <w:r w:rsidR="00B63C96" w:rsidRPr="00B63C96">
        <w:rPr>
          <w:rFonts w:cstheme="minorHAnsi"/>
          <w:color w:val="1D3E37"/>
          <w:spacing w:val="-6"/>
          <w:szCs w:val="21"/>
        </w:rPr>
        <w:lastRenderedPageBreak/>
        <w:t>Notizen</w:t>
      </w:r>
      <w:r w:rsidR="00B63C96" w:rsidRPr="00B63C96">
        <w:rPr>
          <w:rFonts w:cstheme="minorHAnsi"/>
          <w:color w:val="1D3E37"/>
          <w:spacing w:val="-8"/>
          <w:szCs w:val="21"/>
        </w:rPr>
        <w:t xml:space="preserve"> Verlauf</w:t>
      </w:r>
    </w:p>
    <w:p w14:paraId="6AF4DA35" w14:textId="77777777" w:rsidR="00B63C96" w:rsidRDefault="00B63C96" w:rsidP="00EA58BB"/>
    <w:tbl>
      <w:tblPr>
        <w:tblStyle w:val="TableNormal"/>
        <w:tblW w:w="9065" w:type="dxa"/>
        <w:tblInd w:w="7" w:type="dxa"/>
        <w:tblBorders>
          <w:top w:val="dashed" w:sz="4" w:space="0" w:color="4BB168"/>
          <w:left w:val="dashed" w:sz="4" w:space="0" w:color="4BB168"/>
          <w:bottom w:val="dashed" w:sz="4" w:space="0" w:color="4BB168"/>
          <w:right w:val="dashed" w:sz="4" w:space="0" w:color="4BB168"/>
          <w:insideH w:val="dashed" w:sz="4" w:space="0" w:color="4BB168"/>
          <w:insideV w:val="dashed" w:sz="4" w:space="0" w:color="4BB168"/>
        </w:tblBorders>
        <w:tblLayout w:type="fixed"/>
        <w:tblLook w:val="01E0" w:firstRow="1" w:lastRow="1" w:firstColumn="1" w:lastColumn="1" w:noHBand="0" w:noVBand="0"/>
      </w:tblPr>
      <w:tblGrid>
        <w:gridCol w:w="1341"/>
        <w:gridCol w:w="1346"/>
        <w:gridCol w:w="6378"/>
      </w:tblGrid>
      <w:tr w:rsidR="00B63C96" w:rsidRPr="00C77DD8" w14:paraId="55134108" w14:textId="77777777" w:rsidTr="00F64448">
        <w:trPr>
          <w:trHeight w:val="453"/>
        </w:trPr>
        <w:tc>
          <w:tcPr>
            <w:tcW w:w="134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C2E0C1"/>
          </w:tcPr>
          <w:p w14:paraId="2CBF7943" w14:textId="77777777" w:rsidR="00B63C96" w:rsidRPr="003B134F" w:rsidRDefault="00B63C96" w:rsidP="00663C6A">
            <w:pPr>
              <w:spacing w:before="70"/>
              <w:ind w:left="170"/>
              <w:rPr>
                <w:rFonts w:eastAsia="Albert Sans" w:cstheme="minorHAnsi"/>
                <w:sz w:val="18"/>
                <w:szCs w:val="18"/>
                <w:lang w:val="de-DE"/>
              </w:rPr>
            </w:pPr>
            <w:r w:rsidRPr="003B134F">
              <w:rPr>
                <w:rFonts w:eastAsia="Albert Sans" w:cstheme="minorHAnsi"/>
                <w:color w:val="1D3E37"/>
                <w:spacing w:val="-2"/>
                <w:sz w:val="18"/>
                <w:szCs w:val="18"/>
                <w:lang w:val="de-DE"/>
              </w:rPr>
              <w:t>Datum</w:t>
            </w:r>
          </w:p>
        </w:tc>
        <w:tc>
          <w:tcPr>
            <w:tcW w:w="134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C2E0C1"/>
          </w:tcPr>
          <w:p w14:paraId="489BD19C" w14:textId="77777777" w:rsidR="00B63C96" w:rsidRPr="003B134F" w:rsidRDefault="00B63C96" w:rsidP="00663C6A">
            <w:pPr>
              <w:spacing w:before="70"/>
              <w:ind w:left="165"/>
              <w:rPr>
                <w:rFonts w:eastAsia="Albert Sans" w:cstheme="minorHAnsi"/>
                <w:sz w:val="18"/>
                <w:szCs w:val="18"/>
                <w:lang w:val="de-DE"/>
              </w:rPr>
            </w:pPr>
            <w:r w:rsidRPr="003B134F">
              <w:rPr>
                <w:rFonts w:eastAsia="Albert Sans" w:cstheme="minorHAnsi"/>
                <w:color w:val="1D3E37"/>
                <w:spacing w:val="-4"/>
                <w:sz w:val="18"/>
                <w:szCs w:val="18"/>
                <w:lang w:val="de-DE"/>
              </w:rPr>
              <w:t>FaBe</w:t>
            </w:r>
          </w:p>
        </w:tc>
        <w:tc>
          <w:tcPr>
            <w:tcW w:w="6378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C2E0C1"/>
          </w:tcPr>
          <w:p w14:paraId="1CC53872" w14:textId="222105DD" w:rsidR="00B63C96" w:rsidRPr="003B134F" w:rsidRDefault="00B63C96" w:rsidP="00F64448">
            <w:pPr>
              <w:tabs>
                <w:tab w:val="right" w:pos="6096"/>
              </w:tabs>
              <w:spacing w:before="70"/>
              <w:ind w:left="165"/>
              <w:rPr>
                <w:rFonts w:eastAsia="Albert Sans" w:cstheme="minorHAnsi"/>
                <w:sz w:val="18"/>
                <w:szCs w:val="18"/>
                <w:lang w:val="de-DE"/>
              </w:rPr>
            </w:pPr>
            <w:r w:rsidRPr="003B134F">
              <w:rPr>
                <w:rFonts w:eastAsia="Albert Sans" w:cstheme="minorHAnsi"/>
                <w:color w:val="1D3E37"/>
                <w:spacing w:val="-2"/>
                <w:sz w:val="18"/>
                <w:szCs w:val="18"/>
                <w:lang w:val="de-DE"/>
              </w:rPr>
              <w:t>Notizen</w:t>
            </w:r>
            <w:r w:rsidR="00F64448" w:rsidRPr="003B134F">
              <w:rPr>
                <w:rFonts w:eastAsia="Albert Sans" w:cstheme="minorHAnsi"/>
                <w:color w:val="1D3E37"/>
                <w:spacing w:val="-2"/>
                <w:sz w:val="18"/>
                <w:szCs w:val="18"/>
                <w:lang w:val="de-DE"/>
              </w:rPr>
              <w:tab/>
            </w:r>
          </w:p>
        </w:tc>
      </w:tr>
      <w:tr w:rsidR="00B63C96" w:rsidRPr="00C77DD8" w14:paraId="5136CE23" w14:textId="77777777" w:rsidTr="00F64448">
        <w:trPr>
          <w:trHeight w:val="1687"/>
        </w:trPr>
        <w:tc>
          <w:tcPr>
            <w:tcW w:w="1341" w:type="dxa"/>
            <w:tcBorders>
              <w:top w:val="nil"/>
              <w:left w:val="nil"/>
            </w:tcBorders>
          </w:tcPr>
          <w:p w14:paraId="5EB2C505" w14:textId="77777777" w:rsidR="00B63C96" w:rsidRPr="00C77DD8" w:rsidRDefault="00B63C96" w:rsidP="00663C6A">
            <w:pPr>
              <w:rPr>
                <w:rFonts w:ascii="Times New Roman" w:eastAsia="Albert Sans" w:hAnsi="Albert Sans" w:cs="Albert Sans"/>
                <w:lang w:val="de-DE"/>
              </w:rPr>
            </w:pPr>
          </w:p>
        </w:tc>
        <w:tc>
          <w:tcPr>
            <w:tcW w:w="1346" w:type="dxa"/>
            <w:tcBorders>
              <w:top w:val="nil"/>
            </w:tcBorders>
          </w:tcPr>
          <w:p w14:paraId="0B3D26FD" w14:textId="77777777" w:rsidR="00B63C96" w:rsidRPr="00C77DD8" w:rsidRDefault="00B63C96" w:rsidP="00663C6A">
            <w:pPr>
              <w:rPr>
                <w:rFonts w:ascii="Times New Roman" w:eastAsia="Albert Sans" w:hAnsi="Albert Sans" w:cs="Albert Sans"/>
                <w:lang w:val="de-DE"/>
              </w:rPr>
            </w:pPr>
          </w:p>
        </w:tc>
        <w:tc>
          <w:tcPr>
            <w:tcW w:w="6378" w:type="dxa"/>
            <w:tcBorders>
              <w:top w:val="nil"/>
              <w:right w:val="nil"/>
            </w:tcBorders>
          </w:tcPr>
          <w:p w14:paraId="440D670A" w14:textId="77777777" w:rsidR="00B63C96" w:rsidRPr="00C77DD8" w:rsidRDefault="00B63C96" w:rsidP="00663C6A">
            <w:pPr>
              <w:rPr>
                <w:rFonts w:ascii="Times New Roman" w:eastAsia="Albert Sans" w:hAnsi="Albert Sans" w:cs="Albert Sans"/>
                <w:lang w:val="de-DE"/>
              </w:rPr>
            </w:pPr>
          </w:p>
        </w:tc>
      </w:tr>
      <w:tr w:rsidR="00B63C96" w:rsidRPr="00C77DD8" w14:paraId="71C3EB15" w14:textId="77777777" w:rsidTr="00F64448">
        <w:trPr>
          <w:trHeight w:val="1682"/>
        </w:trPr>
        <w:tc>
          <w:tcPr>
            <w:tcW w:w="1341" w:type="dxa"/>
            <w:tcBorders>
              <w:left w:val="nil"/>
            </w:tcBorders>
          </w:tcPr>
          <w:p w14:paraId="3E8EF6F2" w14:textId="77777777" w:rsidR="00B63C96" w:rsidRPr="00C77DD8" w:rsidRDefault="00B63C96" w:rsidP="00663C6A">
            <w:pPr>
              <w:rPr>
                <w:rFonts w:ascii="Times New Roman" w:eastAsia="Albert Sans" w:hAnsi="Albert Sans" w:cs="Albert Sans"/>
                <w:lang w:val="de-DE"/>
              </w:rPr>
            </w:pPr>
          </w:p>
        </w:tc>
        <w:tc>
          <w:tcPr>
            <w:tcW w:w="1346" w:type="dxa"/>
          </w:tcPr>
          <w:p w14:paraId="0DA480C7" w14:textId="77777777" w:rsidR="00B63C96" w:rsidRPr="00C77DD8" w:rsidRDefault="00B63C96" w:rsidP="00663C6A">
            <w:pPr>
              <w:rPr>
                <w:rFonts w:ascii="Times New Roman" w:eastAsia="Albert Sans" w:hAnsi="Albert Sans" w:cs="Albert Sans"/>
                <w:lang w:val="de-DE"/>
              </w:rPr>
            </w:pPr>
          </w:p>
        </w:tc>
        <w:tc>
          <w:tcPr>
            <w:tcW w:w="6378" w:type="dxa"/>
            <w:tcBorders>
              <w:right w:val="nil"/>
            </w:tcBorders>
          </w:tcPr>
          <w:p w14:paraId="7AED041E" w14:textId="77777777" w:rsidR="00B63C96" w:rsidRPr="00C77DD8" w:rsidRDefault="00B63C96" w:rsidP="00663C6A">
            <w:pPr>
              <w:rPr>
                <w:rFonts w:ascii="Times New Roman" w:eastAsia="Albert Sans" w:hAnsi="Albert Sans" w:cs="Albert Sans"/>
                <w:lang w:val="de-DE"/>
              </w:rPr>
            </w:pPr>
          </w:p>
        </w:tc>
      </w:tr>
      <w:tr w:rsidR="00B63C96" w:rsidRPr="00C77DD8" w14:paraId="6169A255" w14:textId="77777777" w:rsidTr="00F64448">
        <w:trPr>
          <w:trHeight w:val="1682"/>
        </w:trPr>
        <w:tc>
          <w:tcPr>
            <w:tcW w:w="1341" w:type="dxa"/>
            <w:tcBorders>
              <w:left w:val="nil"/>
            </w:tcBorders>
          </w:tcPr>
          <w:p w14:paraId="041E6BF6" w14:textId="77777777" w:rsidR="00B63C96" w:rsidRPr="00C77DD8" w:rsidRDefault="00B63C96" w:rsidP="00663C6A">
            <w:pPr>
              <w:rPr>
                <w:rFonts w:ascii="Times New Roman" w:eastAsia="Albert Sans" w:hAnsi="Albert Sans" w:cs="Albert Sans"/>
                <w:lang w:val="de-DE"/>
              </w:rPr>
            </w:pPr>
          </w:p>
        </w:tc>
        <w:tc>
          <w:tcPr>
            <w:tcW w:w="1346" w:type="dxa"/>
          </w:tcPr>
          <w:p w14:paraId="1E205C10" w14:textId="77777777" w:rsidR="00B63C96" w:rsidRPr="00C77DD8" w:rsidRDefault="00B63C96" w:rsidP="00663C6A">
            <w:pPr>
              <w:rPr>
                <w:rFonts w:ascii="Times New Roman" w:eastAsia="Albert Sans" w:hAnsi="Albert Sans" w:cs="Albert Sans"/>
                <w:lang w:val="de-DE"/>
              </w:rPr>
            </w:pPr>
          </w:p>
        </w:tc>
        <w:tc>
          <w:tcPr>
            <w:tcW w:w="6378" w:type="dxa"/>
            <w:tcBorders>
              <w:right w:val="nil"/>
            </w:tcBorders>
          </w:tcPr>
          <w:p w14:paraId="5A78A548" w14:textId="77777777" w:rsidR="00B63C96" w:rsidRPr="00C77DD8" w:rsidRDefault="00B63C96" w:rsidP="00663C6A">
            <w:pPr>
              <w:rPr>
                <w:rFonts w:ascii="Times New Roman" w:eastAsia="Albert Sans" w:hAnsi="Albert Sans" w:cs="Albert Sans"/>
                <w:lang w:val="de-DE"/>
              </w:rPr>
            </w:pPr>
          </w:p>
        </w:tc>
      </w:tr>
      <w:tr w:rsidR="00B63C96" w:rsidRPr="00C77DD8" w14:paraId="45AF4B90" w14:textId="77777777" w:rsidTr="00F64448">
        <w:trPr>
          <w:trHeight w:val="1682"/>
        </w:trPr>
        <w:tc>
          <w:tcPr>
            <w:tcW w:w="1341" w:type="dxa"/>
            <w:tcBorders>
              <w:left w:val="nil"/>
            </w:tcBorders>
          </w:tcPr>
          <w:p w14:paraId="2C85754A" w14:textId="77777777" w:rsidR="00B63C96" w:rsidRPr="00C77DD8" w:rsidRDefault="00B63C96" w:rsidP="00663C6A">
            <w:pPr>
              <w:rPr>
                <w:rFonts w:ascii="Times New Roman" w:eastAsia="Albert Sans" w:hAnsi="Albert Sans" w:cs="Albert Sans"/>
                <w:lang w:val="de-DE"/>
              </w:rPr>
            </w:pPr>
          </w:p>
        </w:tc>
        <w:tc>
          <w:tcPr>
            <w:tcW w:w="1346" w:type="dxa"/>
          </w:tcPr>
          <w:p w14:paraId="16F16CA1" w14:textId="77777777" w:rsidR="00B63C96" w:rsidRPr="00C77DD8" w:rsidRDefault="00B63C96" w:rsidP="00663C6A">
            <w:pPr>
              <w:rPr>
                <w:rFonts w:ascii="Times New Roman" w:eastAsia="Albert Sans" w:hAnsi="Albert Sans" w:cs="Albert Sans"/>
                <w:lang w:val="de-DE"/>
              </w:rPr>
            </w:pPr>
          </w:p>
        </w:tc>
        <w:tc>
          <w:tcPr>
            <w:tcW w:w="6378" w:type="dxa"/>
            <w:tcBorders>
              <w:right w:val="nil"/>
            </w:tcBorders>
          </w:tcPr>
          <w:p w14:paraId="46E120AC" w14:textId="77777777" w:rsidR="00B63C96" w:rsidRPr="00C77DD8" w:rsidRDefault="00B63C96" w:rsidP="00663C6A">
            <w:pPr>
              <w:rPr>
                <w:rFonts w:ascii="Times New Roman" w:eastAsia="Albert Sans" w:hAnsi="Albert Sans" w:cs="Albert Sans"/>
                <w:lang w:val="de-DE"/>
              </w:rPr>
            </w:pPr>
          </w:p>
        </w:tc>
      </w:tr>
      <w:tr w:rsidR="00B63C96" w:rsidRPr="00C77DD8" w14:paraId="656A48AD" w14:textId="77777777" w:rsidTr="00F64448">
        <w:trPr>
          <w:trHeight w:val="1682"/>
        </w:trPr>
        <w:tc>
          <w:tcPr>
            <w:tcW w:w="1341" w:type="dxa"/>
            <w:tcBorders>
              <w:left w:val="nil"/>
            </w:tcBorders>
          </w:tcPr>
          <w:p w14:paraId="70F2AE6C" w14:textId="77777777" w:rsidR="00B63C96" w:rsidRPr="00C77DD8" w:rsidRDefault="00B63C96" w:rsidP="00663C6A">
            <w:pPr>
              <w:rPr>
                <w:rFonts w:ascii="Times New Roman" w:eastAsia="Albert Sans" w:hAnsi="Albert Sans" w:cs="Albert Sans"/>
                <w:lang w:val="de-DE"/>
              </w:rPr>
            </w:pPr>
          </w:p>
        </w:tc>
        <w:tc>
          <w:tcPr>
            <w:tcW w:w="1346" w:type="dxa"/>
          </w:tcPr>
          <w:p w14:paraId="291A60A5" w14:textId="77777777" w:rsidR="00B63C96" w:rsidRPr="00C77DD8" w:rsidRDefault="00B63C96" w:rsidP="00663C6A">
            <w:pPr>
              <w:rPr>
                <w:rFonts w:ascii="Times New Roman" w:eastAsia="Albert Sans" w:hAnsi="Albert Sans" w:cs="Albert Sans"/>
                <w:lang w:val="de-DE"/>
              </w:rPr>
            </w:pPr>
          </w:p>
        </w:tc>
        <w:tc>
          <w:tcPr>
            <w:tcW w:w="6378" w:type="dxa"/>
            <w:tcBorders>
              <w:right w:val="nil"/>
            </w:tcBorders>
          </w:tcPr>
          <w:p w14:paraId="73FA53B5" w14:textId="77777777" w:rsidR="00B63C96" w:rsidRPr="00C77DD8" w:rsidRDefault="00B63C96" w:rsidP="00663C6A">
            <w:pPr>
              <w:rPr>
                <w:rFonts w:ascii="Times New Roman" w:eastAsia="Albert Sans" w:hAnsi="Albert Sans" w:cs="Albert Sans"/>
                <w:lang w:val="de-DE"/>
              </w:rPr>
            </w:pPr>
          </w:p>
        </w:tc>
      </w:tr>
      <w:tr w:rsidR="00B63C96" w:rsidRPr="00C77DD8" w14:paraId="1ED0C99D" w14:textId="77777777" w:rsidTr="00F64448">
        <w:trPr>
          <w:trHeight w:val="1682"/>
        </w:trPr>
        <w:tc>
          <w:tcPr>
            <w:tcW w:w="1341" w:type="dxa"/>
            <w:tcBorders>
              <w:left w:val="nil"/>
            </w:tcBorders>
          </w:tcPr>
          <w:p w14:paraId="397313DA" w14:textId="77777777" w:rsidR="00B63C96" w:rsidRPr="00C77DD8" w:rsidRDefault="00B63C96" w:rsidP="00663C6A">
            <w:pPr>
              <w:rPr>
                <w:rFonts w:ascii="Times New Roman" w:eastAsia="Albert Sans" w:hAnsi="Albert Sans" w:cs="Albert Sans"/>
                <w:lang w:val="de-DE"/>
              </w:rPr>
            </w:pPr>
          </w:p>
        </w:tc>
        <w:tc>
          <w:tcPr>
            <w:tcW w:w="1346" w:type="dxa"/>
          </w:tcPr>
          <w:p w14:paraId="0ECD6778" w14:textId="77777777" w:rsidR="00B63C96" w:rsidRPr="00C77DD8" w:rsidRDefault="00B63C96" w:rsidP="00663C6A">
            <w:pPr>
              <w:rPr>
                <w:rFonts w:ascii="Times New Roman" w:eastAsia="Albert Sans" w:hAnsi="Albert Sans" w:cs="Albert Sans"/>
                <w:lang w:val="de-DE"/>
              </w:rPr>
            </w:pPr>
          </w:p>
        </w:tc>
        <w:tc>
          <w:tcPr>
            <w:tcW w:w="6378" w:type="dxa"/>
            <w:tcBorders>
              <w:right w:val="nil"/>
            </w:tcBorders>
          </w:tcPr>
          <w:p w14:paraId="79070ED4" w14:textId="77777777" w:rsidR="00B63C96" w:rsidRPr="00C77DD8" w:rsidRDefault="00B63C96" w:rsidP="00663C6A">
            <w:pPr>
              <w:rPr>
                <w:rFonts w:ascii="Times New Roman" w:eastAsia="Albert Sans" w:hAnsi="Albert Sans" w:cs="Albert Sans"/>
                <w:lang w:val="de-DE"/>
              </w:rPr>
            </w:pPr>
          </w:p>
        </w:tc>
      </w:tr>
      <w:tr w:rsidR="00B63C96" w:rsidRPr="00C77DD8" w14:paraId="7E651BB3" w14:textId="77777777" w:rsidTr="00F64448">
        <w:trPr>
          <w:trHeight w:val="1682"/>
        </w:trPr>
        <w:tc>
          <w:tcPr>
            <w:tcW w:w="1341" w:type="dxa"/>
            <w:tcBorders>
              <w:left w:val="nil"/>
            </w:tcBorders>
          </w:tcPr>
          <w:p w14:paraId="4AD34368" w14:textId="77777777" w:rsidR="00B63C96" w:rsidRPr="00C77DD8" w:rsidRDefault="00B63C96" w:rsidP="00663C6A">
            <w:pPr>
              <w:rPr>
                <w:rFonts w:ascii="Times New Roman" w:eastAsia="Albert Sans" w:hAnsi="Albert Sans" w:cs="Albert Sans"/>
                <w:lang w:val="de-DE"/>
              </w:rPr>
            </w:pPr>
          </w:p>
        </w:tc>
        <w:tc>
          <w:tcPr>
            <w:tcW w:w="1346" w:type="dxa"/>
          </w:tcPr>
          <w:p w14:paraId="25CDCF8A" w14:textId="77777777" w:rsidR="00B63C96" w:rsidRPr="00C77DD8" w:rsidRDefault="00B63C96" w:rsidP="00663C6A">
            <w:pPr>
              <w:rPr>
                <w:rFonts w:ascii="Times New Roman" w:eastAsia="Albert Sans" w:hAnsi="Albert Sans" w:cs="Albert Sans"/>
                <w:lang w:val="de-DE"/>
              </w:rPr>
            </w:pPr>
          </w:p>
        </w:tc>
        <w:tc>
          <w:tcPr>
            <w:tcW w:w="6378" w:type="dxa"/>
            <w:tcBorders>
              <w:right w:val="nil"/>
            </w:tcBorders>
          </w:tcPr>
          <w:p w14:paraId="639FA40B" w14:textId="77777777" w:rsidR="00B63C96" w:rsidRPr="00C77DD8" w:rsidRDefault="00B63C96" w:rsidP="00663C6A">
            <w:pPr>
              <w:rPr>
                <w:rFonts w:ascii="Times New Roman" w:eastAsia="Albert Sans" w:hAnsi="Albert Sans" w:cs="Albert Sans"/>
                <w:lang w:val="de-DE"/>
              </w:rPr>
            </w:pPr>
          </w:p>
        </w:tc>
      </w:tr>
      <w:tr w:rsidR="00B63C96" w:rsidRPr="00C77DD8" w14:paraId="17D35A0C" w14:textId="77777777" w:rsidTr="00F64448">
        <w:trPr>
          <w:trHeight w:val="1682"/>
        </w:trPr>
        <w:tc>
          <w:tcPr>
            <w:tcW w:w="1341" w:type="dxa"/>
            <w:tcBorders>
              <w:left w:val="nil"/>
            </w:tcBorders>
          </w:tcPr>
          <w:p w14:paraId="07E49CD7" w14:textId="77777777" w:rsidR="00B63C96" w:rsidRPr="00C77DD8" w:rsidRDefault="00B63C96" w:rsidP="00663C6A">
            <w:pPr>
              <w:rPr>
                <w:rFonts w:ascii="Times New Roman" w:eastAsia="Albert Sans" w:hAnsi="Albert Sans" w:cs="Albert Sans"/>
                <w:lang w:val="de-DE"/>
              </w:rPr>
            </w:pPr>
          </w:p>
        </w:tc>
        <w:tc>
          <w:tcPr>
            <w:tcW w:w="1346" w:type="dxa"/>
          </w:tcPr>
          <w:p w14:paraId="68618C7D" w14:textId="77777777" w:rsidR="00B63C96" w:rsidRPr="00C77DD8" w:rsidRDefault="00B63C96" w:rsidP="00663C6A">
            <w:pPr>
              <w:rPr>
                <w:rFonts w:ascii="Times New Roman" w:eastAsia="Albert Sans" w:hAnsi="Albert Sans" w:cs="Albert Sans"/>
                <w:lang w:val="de-DE"/>
              </w:rPr>
            </w:pPr>
          </w:p>
        </w:tc>
        <w:tc>
          <w:tcPr>
            <w:tcW w:w="6378" w:type="dxa"/>
            <w:tcBorders>
              <w:right w:val="nil"/>
            </w:tcBorders>
          </w:tcPr>
          <w:p w14:paraId="015793F2" w14:textId="77777777" w:rsidR="00B63C96" w:rsidRPr="00C77DD8" w:rsidRDefault="00B63C96" w:rsidP="00663C6A">
            <w:pPr>
              <w:rPr>
                <w:rFonts w:ascii="Times New Roman" w:eastAsia="Albert Sans" w:hAnsi="Albert Sans" w:cs="Albert Sans"/>
                <w:lang w:val="de-DE"/>
              </w:rPr>
            </w:pPr>
          </w:p>
        </w:tc>
      </w:tr>
      <w:tr w:rsidR="008C61AB" w:rsidRPr="00C77DD8" w14:paraId="0E6CA863" w14:textId="77777777" w:rsidTr="00F64448">
        <w:trPr>
          <w:trHeight w:val="1682"/>
        </w:trPr>
        <w:tc>
          <w:tcPr>
            <w:tcW w:w="1341" w:type="dxa"/>
            <w:tcBorders>
              <w:left w:val="nil"/>
            </w:tcBorders>
          </w:tcPr>
          <w:p w14:paraId="67F00BD2" w14:textId="77777777" w:rsidR="008C61AB" w:rsidRPr="00C77DD8" w:rsidRDefault="008C61AB" w:rsidP="00663C6A">
            <w:pPr>
              <w:rPr>
                <w:rFonts w:ascii="Times New Roman" w:eastAsia="Albert Sans" w:hAnsi="Albert Sans" w:cs="Albert Sans"/>
                <w:lang w:val="de-DE"/>
              </w:rPr>
            </w:pPr>
          </w:p>
        </w:tc>
        <w:tc>
          <w:tcPr>
            <w:tcW w:w="1346" w:type="dxa"/>
          </w:tcPr>
          <w:p w14:paraId="7F025C5D" w14:textId="77777777" w:rsidR="008C61AB" w:rsidRPr="00C77DD8" w:rsidRDefault="008C61AB" w:rsidP="00663C6A">
            <w:pPr>
              <w:rPr>
                <w:rFonts w:ascii="Times New Roman" w:eastAsia="Albert Sans" w:hAnsi="Albert Sans" w:cs="Albert Sans"/>
                <w:lang w:val="de-DE"/>
              </w:rPr>
            </w:pPr>
          </w:p>
        </w:tc>
        <w:tc>
          <w:tcPr>
            <w:tcW w:w="6378" w:type="dxa"/>
            <w:tcBorders>
              <w:right w:val="nil"/>
            </w:tcBorders>
          </w:tcPr>
          <w:p w14:paraId="189E5D44" w14:textId="77777777" w:rsidR="008C61AB" w:rsidRPr="00C77DD8" w:rsidRDefault="008C61AB" w:rsidP="00663C6A">
            <w:pPr>
              <w:rPr>
                <w:rFonts w:ascii="Times New Roman" w:eastAsia="Albert Sans" w:hAnsi="Albert Sans" w:cs="Albert Sans"/>
                <w:lang w:val="de-DE"/>
              </w:rPr>
            </w:pPr>
          </w:p>
        </w:tc>
      </w:tr>
      <w:tr w:rsidR="008C61AB" w:rsidRPr="00C77DD8" w14:paraId="4D4D80AC" w14:textId="77777777" w:rsidTr="00F64448">
        <w:trPr>
          <w:trHeight w:val="1682"/>
        </w:trPr>
        <w:tc>
          <w:tcPr>
            <w:tcW w:w="1341" w:type="dxa"/>
            <w:tcBorders>
              <w:left w:val="nil"/>
            </w:tcBorders>
          </w:tcPr>
          <w:p w14:paraId="05483B96" w14:textId="77777777" w:rsidR="008C61AB" w:rsidRPr="00C77DD8" w:rsidRDefault="008C61AB" w:rsidP="00663C6A">
            <w:pPr>
              <w:rPr>
                <w:rFonts w:ascii="Times New Roman" w:eastAsia="Albert Sans" w:hAnsi="Albert Sans" w:cs="Albert Sans"/>
                <w:lang w:val="de-DE"/>
              </w:rPr>
            </w:pPr>
          </w:p>
        </w:tc>
        <w:tc>
          <w:tcPr>
            <w:tcW w:w="1346" w:type="dxa"/>
          </w:tcPr>
          <w:p w14:paraId="3F22A057" w14:textId="77777777" w:rsidR="008C61AB" w:rsidRPr="00C77DD8" w:rsidRDefault="008C61AB" w:rsidP="00663C6A">
            <w:pPr>
              <w:rPr>
                <w:rFonts w:ascii="Times New Roman" w:eastAsia="Albert Sans" w:hAnsi="Albert Sans" w:cs="Albert Sans"/>
                <w:lang w:val="de-DE"/>
              </w:rPr>
            </w:pPr>
          </w:p>
        </w:tc>
        <w:tc>
          <w:tcPr>
            <w:tcW w:w="6378" w:type="dxa"/>
            <w:tcBorders>
              <w:right w:val="nil"/>
            </w:tcBorders>
          </w:tcPr>
          <w:p w14:paraId="2E6E01F3" w14:textId="77777777" w:rsidR="008C61AB" w:rsidRPr="00C77DD8" w:rsidRDefault="008C61AB" w:rsidP="00663C6A">
            <w:pPr>
              <w:rPr>
                <w:rFonts w:ascii="Times New Roman" w:eastAsia="Albert Sans" w:hAnsi="Albert Sans" w:cs="Albert Sans"/>
                <w:lang w:val="de-DE"/>
              </w:rPr>
            </w:pPr>
          </w:p>
        </w:tc>
      </w:tr>
      <w:tr w:rsidR="008C61AB" w:rsidRPr="00C77DD8" w14:paraId="0D832B2B" w14:textId="77777777" w:rsidTr="00F64448">
        <w:trPr>
          <w:trHeight w:val="1682"/>
        </w:trPr>
        <w:tc>
          <w:tcPr>
            <w:tcW w:w="1341" w:type="dxa"/>
            <w:tcBorders>
              <w:left w:val="nil"/>
            </w:tcBorders>
          </w:tcPr>
          <w:p w14:paraId="453BA36A" w14:textId="77777777" w:rsidR="008C61AB" w:rsidRPr="00C77DD8" w:rsidRDefault="008C61AB" w:rsidP="00663C6A">
            <w:pPr>
              <w:rPr>
                <w:rFonts w:ascii="Times New Roman" w:eastAsia="Albert Sans" w:hAnsi="Albert Sans" w:cs="Albert Sans"/>
                <w:lang w:val="de-DE"/>
              </w:rPr>
            </w:pPr>
          </w:p>
        </w:tc>
        <w:tc>
          <w:tcPr>
            <w:tcW w:w="1346" w:type="dxa"/>
          </w:tcPr>
          <w:p w14:paraId="1BF8FB4B" w14:textId="77777777" w:rsidR="008C61AB" w:rsidRPr="00C77DD8" w:rsidRDefault="008C61AB" w:rsidP="00663C6A">
            <w:pPr>
              <w:rPr>
                <w:rFonts w:ascii="Times New Roman" w:eastAsia="Albert Sans" w:hAnsi="Albert Sans" w:cs="Albert Sans"/>
                <w:lang w:val="de-DE"/>
              </w:rPr>
            </w:pPr>
          </w:p>
        </w:tc>
        <w:tc>
          <w:tcPr>
            <w:tcW w:w="6378" w:type="dxa"/>
            <w:tcBorders>
              <w:right w:val="nil"/>
            </w:tcBorders>
          </w:tcPr>
          <w:p w14:paraId="39CD214C" w14:textId="77777777" w:rsidR="008C61AB" w:rsidRPr="00C77DD8" w:rsidRDefault="008C61AB" w:rsidP="00663C6A">
            <w:pPr>
              <w:rPr>
                <w:rFonts w:ascii="Times New Roman" w:eastAsia="Albert Sans" w:hAnsi="Albert Sans" w:cs="Albert Sans"/>
                <w:lang w:val="de-DE"/>
              </w:rPr>
            </w:pPr>
          </w:p>
        </w:tc>
      </w:tr>
    </w:tbl>
    <w:p w14:paraId="5ECE55D3" w14:textId="77777777" w:rsidR="00B63C96" w:rsidRDefault="00B63C96" w:rsidP="00EA58BB"/>
    <w:p w14:paraId="5CEACD85" w14:textId="77777777" w:rsidR="00A6330D" w:rsidRDefault="00A6330D" w:rsidP="00EA58BB"/>
    <w:p w14:paraId="47C2CD4C" w14:textId="77777777" w:rsidR="00A6330D" w:rsidRDefault="00A6330D" w:rsidP="00EA58BB"/>
    <w:p w14:paraId="25E7A6BD" w14:textId="77777777" w:rsidR="00A6330D" w:rsidRDefault="00A6330D" w:rsidP="00EA58BB"/>
    <w:p w14:paraId="360F8910" w14:textId="77777777" w:rsidR="00A6330D" w:rsidRDefault="00A6330D" w:rsidP="00EA58BB"/>
    <w:p w14:paraId="54642C36" w14:textId="77777777" w:rsidR="00A6330D" w:rsidRDefault="00A6330D" w:rsidP="00EA58BB"/>
    <w:p w14:paraId="17F31B11" w14:textId="77777777" w:rsidR="00A6330D" w:rsidRDefault="00A6330D" w:rsidP="00EA58BB"/>
    <w:p w14:paraId="331B9A35" w14:textId="64FF42E8" w:rsidR="00A6330D" w:rsidRPr="00A6330D" w:rsidRDefault="00A6330D" w:rsidP="00A6330D">
      <w:r>
        <w:t xml:space="preserve">Das Verlaufsprotokoll ist Bestandteil der Praxisbroschüre «Eingewöhnung in Kitas» und diese steht zum kostenlosen Download wir folgt zur Verfügung: </w:t>
      </w:r>
      <w:r w:rsidRPr="00A6330D">
        <w:t>https://proforis.phsg.ch/handle/</w:t>
      </w:r>
    </w:p>
    <w:p w14:paraId="23F52A85" w14:textId="3C0C8478" w:rsidR="00A6330D" w:rsidRPr="00EA58BB" w:rsidRDefault="00A6330D" w:rsidP="00A6330D">
      <w:r w:rsidRPr="00A6330D">
        <w:t xml:space="preserve">20.500.14111/6525, Pädagogische Hochschule St.Gallen (PHSG), </w:t>
      </w:r>
      <w:r w:rsidR="00B06840">
        <w:t>2026</w:t>
      </w:r>
      <w:r w:rsidR="00B06840">
        <w:tab/>
      </w:r>
    </w:p>
    <w:sectPr w:rsidR="00A6330D" w:rsidRPr="00EA58BB" w:rsidSect="00DE638B">
      <w:headerReference w:type="default" r:id="rId13"/>
      <w:footerReference w:type="default" r:id="rId14"/>
      <w:type w:val="continuous"/>
      <w:pgSz w:w="11906" w:h="16838"/>
      <w:pgMar w:top="1418" w:right="1418" w:bottom="1418" w:left="1418" w:header="1134" w:footer="47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5FF4C" w14:textId="77777777" w:rsidR="002D215F" w:rsidRDefault="002D215F" w:rsidP="00F91D37">
      <w:pPr>
        <w:spacing w:line="240" w:lineRule="auto"/>
      </w:pPr>
      <w:r>
        <w:separator/>
      </w:r>
    </w:p>
  </w:endnote>
  <w:endnote w:type="continuationSeparator" w:id="0">
    <w:p w14:paraId="476BCFE8" w14:textId="77777777" w:rsidR="002D215F" w:rsidRDefault="002D215F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bert Sans">
    <w:panose1 w:val="00000000000000000000"/>
    <w:charset w:val="00"/>
    <w:family w:val="auto"/>
    <w:pitch w:val="variable"/>
    <w:sig w:usb0="A00000BF" w:usb1="4000204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82A2F" w14:textId="7F6F371F" w:rsidR="00674901" w:rsidRPr="00275200" w:rsidRDefault="002D215F" w:rsidP="00674901">
    <w:pPr>
      <w:pStyle w:val="Fuzeile"/>
      <w:spacing w:line="312" w:lineRule="auto"/>
      <w:rPr>
        <w:color w:val="9D9D9C"/>
      </w:rPr>
    </w:pPr>
    <w:sdt>
      <w:sdtPr>
        <w:rPr>
          <w:color w:val="9D9D9C"/>
        </w:rPr>
        <w:id w:val="371578297"/>
        <w:dataBinding w:prefixMappings="xmlns:ns0='http://www.vorlagenbauer.ch/Inhaltssteuerelemente' " w:xpath="/ns0:Verbinden[1]/ns0:Verbinder1[1]" w:storeItemID="{2E8D932D-8F74-4A0F-A855-7B1DDCDB0F19}"/>
        <w:text/>
      </w:sdtPr>
      <w:sdtEndPr/>
      <w:sdtContent>
        <w:r w:rsidR="00674901">
          <w:rPr>
            <w:color w:val="9D9D9C"/>
          </w:rPr>
          <w:t xml:space="preserve">Institut Frühe Bildung 0 bis 8 </w:t>
        </w:r>
      </w:sdtContent>
    </w:sdt>
    <w:r w:rsidR="00674901" w:rsidRPr="00275200">
      <w:rPr>
        <w:b/>
        <w:bCs/>
        <w:noProof/>
        <w:color w:val="9D9D9C"/>
      </w:rPr>
      <mc:AlternateContent>
        <mc:Choice Requires="wps">
          <w:drawing>
            <wp:anchor distT="0" distB="0" distL="114300" distR="114300" simplePos="0" relativeHeight="251666432" behindDoc="0" locked="1" layoutInCell="1" allowOverlap="1" wp14:anchorId="10172B30" wp14:editId="63E0894E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532800" cy="586800"/>
              <wp:effectExtent l="0" t="0" r="635" b="0"/>
              <wp:wrapSquare wrapText="bothSides"/>
              <wp:docPr id="1593582028" name="Textfeld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2800" cy="586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6E2898" w14:textId="77777777" w:rsidR="00674901" w:rsidRPr="00275200" w:rsidRDefault="00674901" w:rsidP="00674901">
                          <w:pPr>
                            <w:pStyle w:val="Seitenzahlen"/>
                            <w:rPr>
                              <w:color w:val="9D9D9C"/>
                            </w:rPr>
                          </w:pPr>
                          <w:r w:rsidRPr="00275200">
                            <w:rPr>
                              <w:color w:val="9D9D9C"/>
                            </w:rPr>
                            <w:fldChar w:fldCharType="begin"/>
                          </w:r>
                          <w:r w:rsidRPr="00275200">
                            <w:rPr>
                              <w:color w:val="9D9D9C"/>
                            </w:rPr>
                            <w:instrText xml:space="preserve"> PAGE  \* Arabic  \* MERGEFORMAT </w:instrText>
                          </w:r>
                          <w:r w:rsidRPr="00275200">
                            <w:rPr>
                              <w:color w:val="9D9D9C"/>
                            </w:rPr>
                            <w:fldChar w:fldCharType="separate"/>
                          </w:r>
                          <w:r w:rsidRPr="00275200">
                            <w:rPr>
                              <w:noProof/>
                              <w:color w:val="9D9D9C"/>
                            </w:rPr>
                            <w:t>1</w:t>
                          </w:r>
                          <w:r w:rsidRPr="00275200">
                            <w:rPr>
                              <w:color w:val="9D9D9C"/>
                            </w:rPr>
                            <w:fldChar w:fldCharType="end"/>
                          </w:r>
                          <w:r w:rsidRPr="00275200">
                            <w:rPr>
                              <w:color w:val="9D9D9C"/>
                            </w:rPr>
                            <w:t>/</w:t>
                          </w:r>
                          <w:r w:rsidRPr="00275200">
                            <w:rPr>
                              <w:color w:val="9D9D9C"/>
                            </w:rPr>
                            <w:fldChar w:fldCharType="begin"/>
                          </w:r>
                          <w:r w:rsidRPr="00275200">
                            <w:rPr>
                              <w:color w:val="9D9D9C"/>
                            </w:rPr>
                            <w:instrText xml:space="preserve"> NUMPAGES  \* Arabic  \* MERGEFORMAT </w:instrText>
                          </w:r>
                          <w:r w:rsidRPr="00275200">
                            <w:rPr>
                              <w:color w:val="9D9D9C"/>
                            </w:rPr>
                            <w:fldChar w:fldCharType="separate"/>
                          </w:r>
                          <w:r w:rsidRPr="00275200">
                            <w:rPr>
                              <w:noProof/>
                              <w:color w:val="9D9D9C"/>
                            </w:rPr>
                            <w:t>18</w:t>
                          </w:r>
                          <w:r w:rsidRPr="00275200">
                            <w:rPr>
                              <w:noProof/>
                              <w:color w:val="9D9D9C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4392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172B30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68" type="#_x0000_t202" style="position:absolute;margin-left:-9.25pt;margin-top:0;width:41.95pt;height:46.2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" filled="f" stroked="f" strokeweight=".5pt">
              <v:textbox inset="0,0,0,12.2mm">
                <w:txbxContent>
                  <w:p w14:paraId="656E2898" w14:textId="77777777" w:rsidR="00674901" w:rsidRPr="00275200" w:rsidRDefault="00674901" w:rsidP="00674901">
                    <w:pPr>
                      <w:pStyle w:val="Seitenzahlen"/>
                      <w:rPr>
                        <w:color w:val="9D9D9C"/>
                      </w:rPr>
                    </w:pPr>
                    <w:r w:rsidRPr="00275200">
                      <w:rPr>
                        <w:color w:val="9D9D9C"/>
                      </w:rPr>
                      <w:fldChar w:fldCharType="begin"/>
                    </w:r>
                    <w:r w:rsidRPr="00275200">
                      <w:rPr>
                        <w:color w:val="9D9D9C"/>
                      </w:rPr>
                      <w:instrText xml:space="preserve"> PAGE  \* Arabic  \* MERGEFORMAT </w:instrText>
                    </w:r>
                    <w:r w:rsidRPr="00275200">
                      <w:rPr>
                        <w:color w:val="9D9D9C"/>
                      </w:rPr>
                      <w:fldChar w:fldCharType="separate"/>
                    </w:r>
                    <w:r w:rsidRPr="00275200">
                      <w:rPr>
                        <w:noProof/>
                        <w:color w:val="9D9D9C"/>
                      </w:rPr>
                      <w:t>1</w:t>
                    </w:r>
                    <w:r w:rsidRPr="00275200">
                      <w:rPr>
                        <w:color w:val="9D9D9C"/>
                      </w:rPr>
                      <w:fldChar w:fldCharType="end"/>
                    </w:r>
                    <w:r w:rsidRPr="00275200">
                      <w:rPr>
                        <w:color w:val="9D9D9C"/>
                      </w:rPr>
                      <w:t>/</w:t>
                    </w:r>
                    <w:r w:rsidRPr="00275200">
                      <w:rPr>
                        <w:color w:val="9D9D9C"/>
                      </w:rPr>
                      <w:fldChar w:fldCharType="begin"/>
                    </w:r>
                    <w:r w:rsidRPr="00275200">
                      <w:rPr>
                        <w:color w:val="9D9D9C"/>
                      </w:rPr>
                      <w:instrText xml:space="preserve"> NUMPAGES  \* Arabic  \* MERGEFORMAT </w:instrText>
                    </w:r>
                    <w:r w:rsidRPr="00275200">
                      <w:rPr>
                        <w:color w:val="9D9D9C"/>
                      </w:rPr>
                      <w:fldChar w:fldCharType="separate"/>
                    </w:r>
                    <w:r w:rsidRPr="00275200">
                      <w:rPr>
                        <w:noProof/>
                        <w:color w:val="9D9D9C"/>
                      </w:rPr>
                      <w:t>18</w:t>
                    </w:r>
                    <w:r w:rsidRPr="00275200">
                      <w:rPr>
                        <w:noProof/>
                        <w:color w:val="9D9D9C"/>
                      </w:rPr>
                      <w:fldChar w:fldCharType="end"/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  <w:p w14:paraId="385807C3" w14:textId="479F9C20" w:rsidR="000A4AB8" w:rsidRPr="005A3F47" w:rsidRDefault="000A4AB8" w:rsidP="005A3F47">
    <w:pPr>
      <w:pStyle w:val="Fuzeile"/>
      <w:spacing w:line="312" w:lineRule="auto"/>
      <w:rPr>
        <w:color w:val="9D9D9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36034" w14:textId="77777777" w:rsidR="002D215F" w:rsidRDefault="002D215F" w:rsidP="008F631C">
      <w:pPr>
        <w:pStyle w:val="Funotentrennlinie"/>
      </w:pPr>
    </w:p>
  </w:footnote>
  <w:footnote w:type="continuationSeparator" w:id="0">
    <w:p w14:paraId="6865CBDB" w14:textId="77777777" w:rsidR="002D215F" w:rsidRDefault="002D215F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0A3DE" w14:textId="77777777" w:rsidR="003F7EBB" w:rsidRPr="0005119D" w:rsidRDefault="003F7EBB" w:rsidP="00672ABE">
    <w:pPr>
      <w:pStyle w:val="Kopfzeile"/>
      <w:spacing w:after="1720"/>
      <w:jc w:val="left"/>
      <w:rPr>
        <w:color w:val="FFFFFF" w:themeColor="background1"/>
      </w:rPr>
    </w:pPr>
    <w:r w:rsidRPr="0005119D">
      <w:rPr>
        <w:b/>
        <w:bCs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2A07E4BE" wp14:editId="0BDF1BA0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4320000" cy="856800"/>
              <wp:effectExtent l="0" t="0" r="4445" b="0"/>
              <wp:wrapNone/>
              <wp:docPr id="2050695152" name="Textfeld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20000" cy="856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C6AF43" w14:textId="737E82AA" w:rsidR="003F7EBB" w:rsidRPr="00722466" w:rsidRDefault="002D215F" w:rsidP="00581544">
                          <w:pPr>
                            <w:pStyle w:val="Kopfzeile"/>
                            <w:jc w:val="left"/>
                            <w:rPr>
                              <w:b/>
                            </w:rPr>
                          </w:pPr>
                          <w:sdt>
                            <w:sdtPr>
                              <w:rPr>
                                <w:b/>
                              </w:rPr>
                              <w:id w:val="1529686689"/>
                              <w:text w:multiLine="1"/>
                            </w:sdtPr>
                            <w:sdtEndPr/>
                            <w:sdtContent>
                              <w:r w:rsidR="00B63C96">
                                <w:rPr>
                                  <w:b/>
                                </w:rPr>
                                <w:t>Eingewöhnung - Verlaufsprotokoll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666000" rIns="0" bIns="108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07E4BE" id="_x0000_t202" coordsize="21600,21600" o:spt="202" path="m,l,21600r21600,l21600,xe">
              <v:stroke joinstyle="miter"/>
              <v:path gradientshapeok="t" o:connecttype="rect"/>
            </v:shapetype>
            <v:shape id="Textfeld 17" o:spid="_x0000_s1067" type="#_x0000_t202" style="position:absolute;margin-left:0;margin-top:0;width:340.15pt;height:67.4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" filled="f" stroked="f" strokeweight=".5pt">
              <v:textbox style="mso-fit-shape-to-text:t" inset="0,18.5mm,0,3mm">
                <w:txbxContent>
                  <w:p w14:paraId="13C6AF43" w14:textId="737E82AA" w:rsidR="003F7EBB" w:rsidRPr="00722466" w:rsidRDefault="002D215F" w:rsidP="00581544">
                    <w:pPr>
                      <w:pStyle w:val="Kopfzeile"/>
                      <w:jc w:val="left"/>
                      <w:rPr>
                        <w:b/>
                      </w:rPr>
                    </w:pPr>
                    <w:sdt>
                      <w:sdtPr>
                        <w:rPr>
                          <w:b/>
                        </w:rPr>
                        <w:id w:val="1529686689"/>
                        <w:text w:multiLine="1"/>
                      </w:sdtPr>
                      <w:sdtEndPr/>
                      <w:sdtContent>
                        <w:r w:rsidR="00B63C96">
                          <w:rPr>
                            <w:b/>
                          </w:rPr>
                          <w:t>Eingewöhnung - Verlaufsprotokoll</w:t>
                        </w:r>
                      </w:sdtContent>
                    </w:sdt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Pr="0005119D">
      <w:rPr>
        <w:noProof/>
        <w:color w:val="FFFFFF" w:themeColor="background1"/>
      </w:rPr>
      <mc:AlternateContent>
        <mc:Choice Requires="wpg">
          <w:drawing>
            <wp:anchor distT="0" distB="0" distL="114300" distR="114300" simplePos="0" relativeHeight="251663360" behindDoc="0" locked="1" layoutInCell="1" allowOverlap="1" wp14:anchorId="0933915C" wp14:editId="1A5C2DCC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573200" cy="1551600"/>
              <wp:effectExtent l="0" t="0" r="0" b="0"/>
              <wp:wrapNone/>
              <wp:docPr id="474928635" name="Signet recht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73200" cy="1551600"/>
                        <a:chOff x="0" y="0"/>
                        <a:chExt cx="1572975" cy="1551305"/>
                      </a:xfrm>
                    </wpg:grpSpPr>
                    <pic:pic xmlns:pic="http://schemas.openxmlformats.org/drawingml/2006/picture">
                      <pic:nvPicPr>
                        <pic:cNvPr id="2015141973" name="Logo farbi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723900"/>
                          <a:ext cx="668020" cy="8274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047199118" name="Anker 1"/>
                      <wps:cNvSpPr/>
                      <wps:spPr>
                        <a:xfrm>
                          <a:off x="1400175" y="0"/>
                          <a:ext cx="172800" cy="17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7C72A8B" id="Signet rechts" o:spid="_x0000_s1026" style="position:absolute;margin-left:72.65pt;margin-top:0;width:123.85pt;height:122.15pt;z-index:251663360;mso-position-horizontal:right;mso-position-horizontal-relative:page;mso-position-vertical:top;mso-position-vertical-relative:page;mso-width-relative:margin;mso-height-relative:margin" coordsize="15729,1551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Logo farbig" o:spid="_x0000_s1027" type="#_x0000_t75" style="position:absolute;top:7239;width:6680;height:8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">
                <v:imagedata r:id="rId2" o:title=""/>
              </v:shape>
              <v:rect id="Anker 1" o:spid="_x0000_s1028" style="position:absolute;left:14001;width:1728;height:17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" filled="f" stroked="f" strokeweight="2pt"/>
              <w10:wrap anchorx="page" anchory="page"/>
              <w10:anchorlock/>
            </v:group>
          </w:pict>
        </mc:Fallback>
      </mc:AlternateContent>
    </w:r>
  </w:p>
  <w:p w14:paraId="3B1B58B6" w14:textId="77777777" w:rsidR="000A4AB8" w:rsidRPr="0088428B" w:rsidRDefault="000A4AB8" w:rsidP="00496D8A">
    <w:pPr>
      <w:pStyle w:val="Kopfzeile"/>
      <w:jc w:val="left"/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pt;height:24pt" o:bullet="t">
        <v:imagedata r:id="rId1" o:title="Vorlagenbauer Icon 32x32"/>
      </v:shape>
    </w:pict>
  </w:numPicBullet>
  <w:abstractNum w:abstractNumId="0" w15:restartNumberingAfterBreak="0">
    <w:nsid w:val="035164E8"/>
    <w:multiLevelType w:val="multilevel"/>
    <w:tmpl w:val="A7F8408C"/>
    <w:numStyleLink w:val="NummerierteberschriftenListe"/>
  </w:abstractNum>
  <w:abstractNum w:abstractNumId="1" w15:restartNumberingAfterBreak="0">
    <w:nsid w:val="04444B55"/>
    <w:multiLevelType w:val="multilevel"/>
    <w:tmpl w:val="A8B6FB92"/>
    <w:lvl w:ilvl="0">
      <w:start w:val="1"/>
      <w:numFmt w:val="bullet"/>
      <w:pStyle w:val="Listenabsatz"/>
      <w:lvlText w:val="✔"/>
      <w:lvlJc w:val="left"/>
      <w:pPr>
        <w:ind w:left="284" w:hanging="284"/>
      </w:pPr>
      <w:rPr>
        <w:rFonts w:ascii="Segoe UI Symbol" w:hAnsi="Segoe UI Symbo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D5DB4"/>
    <w:multiLevelType w:val="multilevel"/>
    <w:tmpl w:val="B2527A70"/>
    <w:numStyleLink w:val="AufzhlungenListe"/>
  </w:abstractNum>
  <w:abstractNum w:abstractNumId="3" w15:restartNumberingAfterBreak="0">
    <w:nsid w:val="22BD6215"/>
    <w:multiLevelType w:val="multilevel"/>
    <w:tmpl w:val="B2527A70"/>
    <w:styleLink w:val="AufzhlungenListe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="Arial" w:hAnsi="Arial" w:cs="Arial" w:hint="default"/>
      </w:rPr>
    </w:lvl>
    <w:lvl w:ilvl="1">
      <w:start w:val="1"/>
      <w:numFmt w:val="bullet"/>
      <w:pStyle w:val="Aufzhlung2"/>
      <w:lvlText w:val="‒"/>
      <w:lvlJc w:val="left"/>
      <w:pPr>
        <w:ind w:left="680" w:hanging="283"/>
      </w:pPr>
      <w:rPr>
        <w:rFonts w:ascii="Arial" w:hAnsi="Arial" w:cs="Arial" w:hint="default"/>
      </w:rPr>
    </w:lvl>
    <w:lvl w:ilvl="2">
      <w:start w:val="1"/>
      <w:numFmt w:val="bullet"/>
      <w:pStyle w:val="Aufzhlung3"/>
      <w:lvlText w:val="‒"/>
      <w:lvlJc w:val="left"/>
      <w:pPr>
        <w:ind w:left="964" w:hanging="284"/>
      </w:pPr>
      <w:rPr>
        <w:rFonts w:ascii="Arial" w:hAnsi="Arial" w:cs="Arial" w:hint="default"/>
      </w:rPr>
    </w:lvl>
    <w:lvl w:ilvl="3">
      <w:start w:val="1"/>
      <w:numFmt w:val="bullet"/>
      <w:pStyle w:val="Aufzhlung4"/>
      <w:lvlText w:val="•"/>
      <w:lvlJc w:val="left"/>
      <w:pPr>
        <w:ind w:left="1134" w:hanging="17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ind w:left="1304" w:hanging="17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ind w:left="1474" w:hanging="17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ind w:left="1644" w:hanging="17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ind w:left="1814" w:hanging="17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ind w:left="1985" w:hanging="171"/>
      </w:pPr>
      <w:rPr>
        <w:rFonts w:ascii="Arial" w:hAnsi="Arial" w:cs="Arial" w:hint="default"/>
      </w:rPr>
    </w:lvl>
  </w:abstractNum>
  <w:abstractNum w:abstractNumId="4" w15:restartNumberingAfterBreak="0">
    <w:nsid w:val="2B4D60D5"/>
    <w:multiLevelType w:val="multilevel"/>
    <w:tmpl w:val="B2527A70"/>
    <w:numStyleLink w:val="AufzhlungenListe"/>
  </w:abstractNum>
  <w:abstractNum w:abstractNumId="5" w15:restartNumberingAfterBreak="0">
    <w:nsid w:val="38474125"/>
    <w:multiLevelType w:val="multilevel"/>
    <w:tmpl w:val="B2527A70"/>
    <w:numStyleLink w:val="AufzhlungenListe"/>
  </w:abstractNum>
  <w:abstractNum w:abstractNumId="6" w15:restartNumberingAfterBreak="0">
    <w:nsid w:val="41620985"/>
    <w:multiLevelType w:val="multilevel"/>
    <w:tmpl w:val="B2527A70"/>
    <w:numStyleLink w:val="AufzhlungenListe"/>
  </w:abstractNum>
  <w:abstractNum w:abstractNumId="7" w15:restartNumberingAfterBreak="0">
    <w:nsid w:val="53022BC8"/>
    <w:multiLevelType w:val="multilevel"/>
    <w:tmpl w:val="A7F8408C"/>
    <w:styleLink w:val="NummerierteberschriftenListe"/>
    <w:lvl w:ilvl="0">
      <w:start w:val="1"/>
      <w:numFmt w:val="decimal"/>
      <w:pStyle w:val="berschrift1nummeriert"/>
      <w:lvlText w:val="%1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none"/>
      <w:pStyle w:val="Nummerierungs-Aussteiger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ind w:left="709" w:hanging="425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ind w:left="1276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8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21D16FF"/>
    <w:multiLevelType w:val="multilevel"/>
    <w:tmpl w:val="A7F8408C"/>
    <w:numStyleLink w:val="NummerierteberschriftenListe"/>
  </w:abstractNum>
  <w:abstractNum w:abstractNumId="10" w15:restartNumberingAfterBreak="0">
    <w:nsid w:val="7C755971"/>
    <w:multiLevelType w:val="multilevel"/>
    <w:tmpl w:val="5086A6F2"/>
    <w:styleLink w:val="Traktanden"/>
    <w:lvl w:ilvl="0">
      <w:start w:val="1"/>
      <w:numFmt w:val="decimal"/>
      <w:pStyle w:val="Traktandum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raktandum11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pStyle w:val="Traktandum-Text"/>
      <w:suff w:val="nothing"/>
      <w:lvlText w:val="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7E7A5DF2"/>
    <w:multiLevelType w:val="hybridMultilevel"/>
    <w:tmpl w:val="14D8113E"/>
    <w:lvl w:ilvl="0" w:tplc="7F6A6740">
      <w:start w:val="1"/>
      <w:numFmt w:val="bullet"/>
      <w:pStyle w:val="ErstelltdurchVorlagenbauerchfrPHSG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832184">
    <w:abstractNumId w:val="8"/>
  </w:num>
  <w:num w:numId="2" w16cid:durableId="1073507391">
    <w:abstractNumId w:val="7"/>
  </w:num>
  <w:num w:numId="3" w16cid:durableId="1074162686">
    <w:abstractNumId w:val="3"/>
  </w:num>
  <w:num w:numId="4" w16cid:durableId="1038356840">
    <w:abstractNumId w:val="1"/>
  </w:num>
  <w:num w:numId="5" w16cid:durableId="1285847931">
    <w:abstractNumId w:val="0"/>
  </w:num>
  <w:num w:numId="6" w16cid:durableId="169683047">
    <w:abstractNumId w:val="4"/>
  </w:num>
  <w:num w:numId="7" w16cid:durableId="757867471">
    <w:abstractNumId w:val="9"/>
  </w:num>
  <w:num w:numId="8" w16cid:durableId="2043094968">
    <w:abstractNumId w:val="11"/>
  </w:num>
  <w:num w:numId="9" w16cid:durableId="394354220">
    <w:abstractNumId w:val="10"/>
  </w:num>
  <w:num w:numId="10" w16cid:durableId="1638411991">
    <w:abstractNumId w:val="5"/>
  </w:num>
  <w:num w:numId="11" w16cid:durableId="1120808362">
    <w:abstractNumId w:val="2"/>
  </w:num>
  <w:num w:numId="12" w16cid:durableId="119541551">
    <w:abstractNumId w:val="6"/>
  </w:num>
  <w:num w:numId="13" w16cid:durableId="6872152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proofState w:spelling="clean" w:grammar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4EB"/>
    <w:rsid w:val="00002978"/>
    <w:rsid w:val="00003A9F"/>
    <w:rsid w:val="0001010F"/>
    <w:rsid w:val="000137EC"/>
    <w:rsid w:val="00015C98"/>
    <w:rsid w:val="000207E1"/>
    <w:rsid w:val="00025CEC"/>
    <w:rsid w:val="000266B7"/>
    <w:rsid w:val="00026A79"/>
    <w:rsid w:val="00030C5D"/>
    <w:rsid w:val="00032B92"/>
    <w:rsid w:val="00032BCD"/>
    <w:rsid w:val="00032F85"/>
    <w:rsid w:val="00032FC2"/>
    <w:rsid w:val="00033AC1"/>
    <w:rsid w:val="000355BF"/>
    <w:rsid w:val="000409C8"/>
    <w:rsid w:val="00041700"/>
    <w:rsid w:val="0004346F"/>
    <w:rsid w:val="0004777A"/>
    <w:rsid w:val="0005085E"/>
    <w:rsid w:val="0005119D"/>
    <w:rsid w:val="00055041"/>
    <w:rsid w:val="00063BC2"/>
    <w:rsid w:val="00066519"/>
    <w:rsid w:val="000701F1"/>
    <w:rsid w:val="00070BA5"/>
    <w:rsid w:val="00071780"/>
    <w:rsid w:val="00074B3C"/>
    <w:rsid w:val="000803EB"/>
    <w:rsid w:val="00080D51"/>
    <w:rsid w:val="00084406"/>
    <w:rsid w:val="0008450B"/>
    <w:rsid w:val="00087ACA"/>
    <w:rsid w:val="0009024A"/>
    <w:rsid w:val="00090380"/>
    <w:rsid w:val="00093FA2"/>
    <w:rsid w:val="000947ED"/>
    <w:rsid w:val="00096E8E"/>
    <w:rsid w:val="000A0A69"/>
    <w:rsid w:val="000A1884"/>
    <w:rsid w:val="000A24EC"/>
    <w:rsid w:val="000A2660"/>
    <w:rsid w:val="000A295C"/>
    <w:rsid w:val="000A2BE5"/>
    <w:rsid w:val="000A4AB8"/>
    <w:rsid w:val="000A5EA1"/>
    <w:rsid w:val="000B183F"/>
    <w:rsid w:val="000B201C"/>
    <w:rsid w:val="000B595D"/>
    <w:rsid w:val="000B6975"/>
    <w:rsid w:val="000B7684"/>
    <w:rsid w:val="000C06C5"/>
    <w:rsid w:val="000C49C1"/>
    <w:rsid w:val="000D1743"/>
    <w:rsid w:val="000D1BB6"/>
    <w:rsid w:val="000D3F63"/>
    <w:rsid w:val="000D442F"/>
    <w:rsid w:val="000E188C"/>
    <w:rsid w:val="000E443D"/>
    <w:rsid w:val="000E7543"/>
    <w:rsid w:val="000E756F"/>
    <w:rsid w:val="000F1D2B"/>
    <w:rsid w:val="000F2461"/>
    <w:rsid w:val="000F439A"/>
    <w:rsid w:val="000F4DB6"/>
    <w:rsid w:val="0010021F"/>
    <w:rsid w:val="00101745"/>
    <w:rsid w:val="00102345"/>
    <w:rsid w:val="00104B6A"/>
    <w:rsid w:val="001055E2"/>
    <w:rsid w:val="00106688"/>
    <w:rsid w:val="00107D36"/>
    <w:rsid w:val="00107F09"/>
    <w:rsid w:val="001134C7"/>
    <w:rsid w:val="00113CB8"/>
    <w:rsid w:val="0012151C"/>
    <w:rsid w:val="00121ED3"/>
    <w:rsid w:val="00126A7A"/>
    <w:rsid w:val="00127BBA"/>
    <w:rsid w:val="00133CFB"/>
    <w:rsid w:val="0013611B"/>
    <w:rsid w:val="001364D1"/>
    <w:rsid w:val="001375AB"/>
    <w:rsid w:val="001426DA"/>
    <w:rsid w:val="00144122"/>
    <w:rsid w:val="00145E6F"/>
    <w:rsid w:val="001478CB"/>
    <w:rsid w:val="001514C0"/>
    <w:rsid w:val="0015264E"/>
    <w:rsid w:val="00153434"/>
    <w:rsid w:val="00153AB0"/>
    <w:rsid w:val="00154677"/>
    <w:rsid w:val="00157ECA"/>
    <w:rsid w:val="00165625"/>
    <w:rsid w:val="00165F95"/>
    <w:rsid w:val="0016774B"/>
    <w:rsid w:val="00167916"/>
    <w:rsid w:val="00171562"/>
    <w:rsid w:val="00171870"/>
    <w:rsid w:val="0017204E"/>
    <w:rsid w:val="00176BDF"/>
    <w:rsid w:val="00177D43"/>
    <w:rsid w:val="00187DE3"/>
    <w:rsid w:val="00192AB4"/>
    <w:rsid w:val="001A2E39"/>
    <w:rsid w:val="001A3606"/>
    <w:rsid w:val="001A43BD"/>
    <w:rsid w:val="001A4679"/>
    <w:rsid w:val="001B0878"/>
    <w:rsid w:val="001B0A7F"/>
    <w:rsid w:val="001B431E"/>
    <w:rsid w:val="001C49A7"/>
    <w:rsid w:val="001C4A15"/>
    <w:rsid w:val="001E0033"/>
    <w:rsid w:val="001E18FE"/>
    <w:rsid w:val="001E73F4"/>
    <w:rsid w:val="001F0CDF"/>
    <w:rsid w:val="001F108A"/>
    <w:rsid w:val="001F39CC"/>
    <w:rsid w:val="001F4A7E"/>
    <w:rsid w:val="001F4B8C"/>
    <w:rsid w:val="001F4F9B"/>
    <w:rsid w:val="00201F78"/>
    <w:rsid w:val="00207ADD"/>
    <w:rsid w:val="00214EEC"/>
    <w:rsid w:val="00216D94"/>
    <w:rsid w:val="0022685B"/>
    <w:rsid w:val="0023018C"/>
    <w:rsid w:val="0023205B"/>
    <w:rsid w:val="00235B9C"/>
    <w:rsid w:val="002369CE"/>
    <w:rsid w:val="00240183"/>
    <w:rsid w:val="002421B1"/>
    <w:rsid w:val="00243D92"/>
    <w:rsid w:val="00245BAA"/>
    <w:rsid w:val="002466D7"/>
    <w:rsid w:val="00247905"/>
    <w:rsid w:val="002522AA"/>
    <w:rsid w:val="0025644A"/>
    <w:rsid w:val="0026146C"/>
    <w:rsid w:val="00265789"/>
    <w:rsid w:val="00267F71"/>
    <w:rsid w:val="002726D9"/>
    <w:rsid w:val="00273D83"/>
    <w:rsid w:val="00273EBC"/>
    <w:rsid w:val="00274B98"/>
    <w:rsid w:val="00275200"/>
    <w:rsid w:val="0027532C"/>
    <w:rsid w:val="00280722"/>
    <w:rsid w:val="00280ACC"/>
    <w:rsid w:val="00283995"/>
    <w:rsid w:val="002845BB"/>
    <w:rsid w:val="002900F4"/>
    <w:rsid w:val="00290E37"/>
    <w:rsid w:val="00292375"/>
    <w:rsid w:val="00296BD0"/>
    <w:rsid w:val="002A1CB4"/>
    <w:rsid w:val="002A1E18"/>
    <w:rsid w:val="002A268F"/>
    <w:rsid w:val="002A6277"/>
    <w:rsid w:val="002B1F0B"/>
    <w:rsid w:val="002B496D"/>
    <w:rsid w:val="002B4AE5"/>
    <w:rsid w:val="002B551B"/>
    <w:rsid w:val="002B5ADF"/>
    <w:rsid w:val="002C163B"/>
    <w:rsid w:val="002C5112"/>
    <w:rsid w:val="002D0CE4"/>
    <w:rsid w:val="002D215F"/>
    <w:rsid w:val="002D272F"/>
    <w:rsid w:val="002D3839"/>
    <w:rsid w:val="002D38AE"/>
    <w:rsid w:val="002D5681"/>
    <w:rsid w:val="002D709C"/>
    <w:rsid w:val="002E1195"/>
    <w:rsid w:val="002F06AA"/>
    <w:rsid w:val="002F68A2"/>
    <w:rsid w:val="0030245A"/>
    <w:rsid w:val="00302BB6"/>
    <w:rsid w:val="00303B73"/>
    <w:rsid w:val="00304C57"/>
    <w:rsid w:val="00304E3C"/>
    <w:rsid w:val="003065CA"/>
    <w:rsid w:val="00307A5B"/>
    <w:rsid w:val="00313B9E"/>
    <w:rsid w:val="00313C31"/>
    <w:rsid w:val="00314C63"/>
    <w:rsid w:val="00316F89"/>
    <w:rsid w:val="00320F9E"/>
    <w:rsid w:val="0032330D"/>
    <w:rsid w:val="003266C9"/>
    <w:rsid w:val="00327FBD"/>
    <w:rsid w:val="00333A1B"/>
    <w:rsid w:val="00337EC8"/>
    <w:rsid w:val="0034134D"/>
    <w:rsid w:val="00343A7F"/>
    <w:rsid w:val="00347F53"/>
    <w:rsid w:val="003514EE"/>
    <w:rsid w:val="003533A3"/>
    <w:rsid w:val="003566D4"/>
    <w:rsid w:val="00356C7E"/>
    <w:rsid w:val="003579E0"/>
    <w:rsid w:val="00363671"/>
    <w:rsid w:val="00364EE3"/>
    <w:rsid w:val="00371E1F"/>
    <w:rsid w:val="00371EB3"/>
    <w:rsid w:val="0037396C"/>
    <w:rsid w:val="0037405C"/>
    <w:rsid w:val="003757E4"/>
    <w:rsid w:val="00375834"/>
    <w:rsid w:val="00375CD2"/>
    <w:rsid w:val="00375CFC"/>
    <w:rsid w:val="00381BA9"/>
    <w:rsid w:val="0038630E"/>
    <w:rsid w:val="0039124E"/>
    <w:rsid w:val="0039171A"/>
    <w:rsid w:val="003953FB"/>
    <w:rsid w:val="00395A1F"/>
    <w:rsid w:val="00396DAD"/>
    <w:rsid w:val="00397B92"/>
    <w:rsid w:val="003A796E"/>
    <w:rsid w:val="003B134F"/>
    <w:rsid w:val="003C0492"/>
    <w:rsid w:val="003C334B"/>
    <w:rsid w:val="003C3AED"/>
    <w:rsid w:val="003C3D32"/>
    <w:rsid w:val="003C7AA5"/>
    <w:rsid w:val="003D0FAA"/>
    <w:rsid w:val="003D4CBE"/>
    <w:rsid w:val="003E21A6"/>
    <w:rsid w:val="003E5F1E"/>
    <w:rsid w:val="003F012A"/>
    <w:rsid w:val="003F1A56"/>
    <w:rsid w:val="003F7EBB"/>
    <w:rsid w:val="004032C2"/>
    <w:rsid w:val="004055D4"/>
    <w:rsid w:val="00410327"/>
    <w:rsid w:val="00411444"/>
    <w:rsid w:val="00417CAE"/>
    <w:rsid w:val="00420E35"/>
    <w:rsid w:val="004236E8"/>
    <w:rsid w:val="0042454D"/>
    <w:rsid w:val="00425976"/>
    <w:rsid w:val="0043314B"/>
    <w:rsid w:val="00444695"/>
    <w:rsid w:val="00450E39"/>
    <w:rsid w:val="00452D49"/>
    <w:rsid w:val="0045362B"/>
    <w:rsid w:val="0046341E"/>
    <w:rsid w:val="00463D70"/>
    <w:rsid w:val="00467D40"/>
    <w:rsid w:val="00471B3A"/>
    <w:rsid w:val="00471D34"/>
    <w:rsid w:val="00472C7B"/>
    <w:rsid w:val="004748DC"/>
    <w:rsid w:val="00477E88"/>
    <w:rsid w:val="00480603"/>
    <w:rsid w:val="004815F0"/>
    <w:rsid w:val="004815F1"/>
    <w:rsid w:val="00486DBB"/>
    <w:rsid w:val="00490FC3"/>
    <w:rsid w:val="00492788"/>
    <w:rsid w:val="0049480A"/>
    <w:rsid w:val="00494FD7"/>
    <w:rsid w:val="00495F83"/>
    <w:rsid w:val="00496D8A"/>
    <w:rsid w:val="004A039B"/>
    <w:rsid w:val="004A21D1"/>
    <w:rsid w:val="004B0FDB"/>
    <w:rsid w:val="004B3225"/>
    <w:rsid w:val="004B37DB"/>
    <w:rsid w:val="004B50A9"/>
    <w:rsid w:val="004C10C2"/>
    <w:rsid w:val="004C1329"/>
    <w:rsid w:val="004C2DDE"/>
    <w:rsid w:val="004C3880"/>
    <w:rsid w:val="004C4B0F"/>
    <w:rsid w:val="004C7C30"/>
    <w:rsid w:val="004D0F2F"/>
    <w:rsid w:val="004D179F"/>
    <w:rsid w:val="004D3323"/>
    <w:rsid w:val="004D5B31"/>
    <w:rsid w:val="004E0E33"/>
    <w:rsid w:val="004E155B"/>
    <w:rsid w:val="004E5162"/>
    <w:rsid w:val="004F22CB"/>
    <w:rsid w:val="004F3283"/>
    <w:rsid w:val="00500294"/>
    <w:rsid w:val="0050420A"/>
    <w:rsid w:val="00510A29"/>
    <w:rsid w:val="00520FD1"/>
    <w:rsid w:val="0052369E"/>
    <w:rsid w:val="00525B53"/>
    <w:rsid w:val="00526C93"/>
    <w:rsid w:val="00527CA8"/>
    <w:rsid w:val="005306BB"/>
    <w:rsid w:val="00530AF4"/>
    <w:rsid w:val="005339AE"/>
    <w:rsid w:val="00535EA2"/>
    <w:rsid w:val="00537114"/>
    <w:rsid w:val="00537410"/>
    <w:rsid w:val="00541725"/>
    <w:rsid w:val="00543061"/>
    <w:rsid w:val="00547297"/>
    <w:rsid w:val="00547BBF"/>
    <w:rsid w:val="00550787"/>
    <w:rsid w:val="00554D4C"/>
    <w:rsid w:val="00562128"/>
    <w:rsid w:val="00571D49"/>
    <w:rsid w:val="00572B7F"/>
    <w:rsid w:val="00576439"/>
    <w:rsid w:val="00581544"/>
    <w:rsid w:val="00581CFD"/>
    <w:rsid w:val="00583A5C"/>
    <w:rsid w:val="00591832"/>
    <w:rsid w:val="00592841"/>
    <w:rsid w:val="00594186"/>
    <w:rsid w:val="005978BE"/>
    <w:rsid w:val="00597F45"/>
    <w:rsid w:val="005A19CD"/>
    <w:rsid w:val="005A1C90"/>
    <w:rsid w:val="005A357F"/>
    <w:rsid w:val="005A3F47"/>
    <w:rsid w:val="005A404C"/>
    <w:rsid w:val="005A5109"/>
    <w:rsid w:val="005A5DE1"/>
    <w:rsid w:val="005A660D"/>
    <w:rsid w:val="005A7BE5"/>
    <w:rsid w:val="005A7C4E"/>
    <w:rsid w:val="005B201F"/>
    <w:rsid w:val="005B2829"/>
    <w:rsid w:val="005B337B"/>
    <w:rsid w:val="005B4DEC"/>
    <w:rsid w:val="005B6837"/>
    <w:rsid w:val="005B6E4D"/>
    <w:rsid w:val="005B6FD0"/>
    <w:rsid w:val="005C0C3C"/>
    <w:rsid w:val="005C2563"/>
    <w:rsid w:val="005C35F5"/>
    <w:rsid w:val="005C6148"/>
    <w:rsid w:val="005C61A5"/>
    <w:rsid w:val="005C7189"/>
    <w:rsid w:val="005D3D2E"/>
    <w:rsid w:val="005E105F"/>
    <w:rsid w:val="005E5468"/>
    <w:rsid w:val="005F208B"/>
    <w:rsid w:val="005F6B47"/>
    <w:rsid w:val="006044D5"/>
    <w:rsid w:val="006062B9"/>
    <w:rsid w:val="00606319"/>
    <w:rsid w:val="00606EF4"/>
    <w:rsid w:val="00613433"/>
    <w:rsid w:val="00616326"/>
    <w:rsid w:val="00617B57"/>
    <w:rsid w:val="00622481"/>
    <w:rsid w:val="00622FDC"/>
    <w:rsid w:val="00624F9A"/>
    <w:rsid w:val="00625020"/>
    <w:rsid w:val="006306EC"/>
    <w:rsid w:val="00634A40"/>
    <w:rsid w:val="00642F26"/>
    <w:rsid w:val="00642F29"/>
    <w:rsid w:val="00644D3E"/>
    <w:rsid w:val="00647B77"/>
    <w:rsid w:val="00650B3D"/>
    <w:rsid w:val="00650E5F"/>
    <w:rsid w:val="00651CC0"/>
    <w:rsid w:val="0065274C"/>
    <w:rsid w:val="00657295"/>
    <w:rsid w:val="00660491"/>
    <w:rsid w:val="0066099A"/>
    <w:rsid w:val="006614B6"/>
    <w:rsid w:val="00661A71"/>
    <w:rsid w:val="00661E65"/>
    <w:rsid w:val="00665A71"/>
    <w:rsid w:val="00670822"/>
    <w:rsid w:val="00672ABE"/>
    <w:rsid w:val="00672E90"/>
    <w:rsid w:val="00673B82"/>
    <w:rsid w:val="00674901"/>
    <w:rsid w:val="0067697D"/>
    <w:rsid w:val="00686D14"/>
    <w:rsid w:val="00687ED7"/>
    <w:rsid w:val="006A157B"/>
    <w:rsid w:val="006A3921"/>
    <w:rsid w:val="006B2465"/>
    <w:rsid w:val="006B3083"/>
    <w:rsid w:val="006B348E"/>
    <w:rsid w:val="006B5345"/>
    <w:rsid w:val="006C062D"/>
    <w:rsid w:val="006C09F6"/>
    <w:rsid w:val="006C144C"/>
    <w:rsid w:val="006C62E1"/>
    <w:rsid w:val="006C6A0D"/>
    <w:rsid w:val="006D5775"/>
    <w:rsid w:val="006D7D7A"/>
    <w:rsid w:val="006E0311"/>
    <w:rsid w:val="006E0BD4"/>
    <w:rsid w:val="006E0F4E"/>
    <w:rsid w:val="006E4AF1"/>
    <w:rsid w:val="006F0345"/>
    <w:rsid w:val="006F0469"/>
    <w:rsid w:val="006F0D49"/>
    <w:rsid w:val="006F205C"/>
    <w:rsid w:val="006F5282"/>
    <w:rsid w:val="006F5C45"/>
    <w:rsid w:val="006F65B3"/>
    <w:rsid w:val="00700979"/>
    <w:rsid w:val="007040B6"/>
    <w:rsid w:val="00705076"/>
    <w:rsid w:val="00711147"/>
    <w:rsid w:val="0071200C"/>
    <w:rsid w:val="0071222D"/>
    <w:rsid w:val="00714162"/>
    <w:rsid w:val="00714414"/>
    <w:rsid w:val="0071778D"/>
    <w:rsid w:val="00722466"/>
    <w:rsid w:val="00722786"/>
    <w:rsid w:val="007248EF"/>
    <w:rsid w:val="007277E3"/>
    <w:rsid w:val="00731A17"/>
    <w:rsid w:val="00734458"/>
    <w:rsid w:val="007355AE"/>
    <w:rsid w:val="007367F8"/>
    <w:rsid w:val="00741810"/>
    <w:rsid w:val="007419CF"/>
    <w:rsid w:val="0074241C"/>
    <w:rsid w:val="0074487E"/>
    <w:rsid w:val="00745D48"/>
    <w:rsid w:val="0074612A"/>
    <w:rsid w:val="00746273"/>
    <w:rsid w:val="007476CC"/>
    <w:rsid w:val="0075366F"/>
    <w:rsid w:val="00754485"/>
    <w:rsid w:val="00755641"/>
    <w:rsid w:val="00767D3B"/>
    <w:rsid w:val="007704A5"/>
    <w:rsid w:val="007721BF"/>
    <w:rsid w:val="00774E70"/>
    <w:rsid w:val="00777E68"/>
    <w:rsid w:val="0078147D"/>
    <w:rsid w:val="0078181E"/>
    <w:rsid w:val="00783B60"/>
    <w:rsid w:val="00783E8E"/>
    <w:rsid w:val="00784E2E"/>
    <w:rsid w:val="007932BC"/>
    <w:rsid w:val="00796CEE"/>
    <w:rsid w:val="007A0285"/>
    <w:rsid w:val="007A0C5F"/>
    <w:rsid w:val="007A1ED8"/>
    <w:rsid w:val="007A1F02"/>
    <w:rsid w:val="007A4664"/>
    <w:rsid w:val="007B514D"/>
    <w:rsid w:val="007B5396"/>
    <w:rsid w:val="007C0549"/>
    <w:rsid w:val="007C0B2A"/>
    <w:rsid w:val="007C16AD"/>
    <w:rsid w:val="007C6F25"/>
    <w:rsid w:val="007D038B"/>
    <w:rsid w:val="007D50AB"/>
    <w:rsid w:val="007D6913"/>
    <w:rsid w:val="007D7D03"/>
    <w:rsid w:val="007E0460"/>
    <w:rsid w:val="007E0D10"/>
    <w:rsid w:val="007F091D"/>
    <w:rsid w:val="007F22C5"/>
    <w:rsid w:val="007F2F7E"/>
    <w:rsid w:val="007F36B7"/>
    <w:rsid w:val="00804AB5"/>
    <w:rsid w:val="0080672A"/>
    <w:rsid w:val="008069C1"/>
    <w:rsid w:val="00807EFA"/>
    <w:rsid w:val="00811D84"/>
    <w:rsid w:val="00812670"/>
    <w:rsid w:val="00812F69"/>
    <w:rsid w:val="0081679A"/>
    <w:rsid w:val="00833960"/>
    <w:rsid w:val="00834DE2"/>
    <w:rsid w:val="00841600"/>
    <w:rsid w:val="00841B44"/>
    <w:rsid w:val="008421CD"/>
    <w:rsid w:val="00843DDF"/>
    <w:rsid w:val="00844B19"/>
    <w:rsid w:val="00844B72"/>
    <w:rsid w:val="0084715E"/>
    <w:rsid w:val="00853121"/>
    <w:rsid w:val="00853491"/>
    <w:rsid w:val="0085454F"/>
    <w:rsid w:val="00855FA0"/>
    <w:rsid w:val="00856536"/>
    <w:rsid w:val="00857D8A"/>
    <w:rsid w:val="008602F9"/>
    <w:rsid w:val="00861F46"/>
    <w:rsid w:val="00864855"/>
    <w:rsid w:val="00866FE4"/>
    <w:rsid w:val="00870017"/>
    <w:rsid w:val="008703A6"/>
    <w:rsid w:val="008726E9"/>
    <w:rsid w:val="00874E49"/>
    <w:rsid w:val="008754B6"/>
    <w:rsid w:val="00876898"/>
    <w:rsid w:val="00877191"/>
    <w:rsid w:val="00883CC4"/>
    <w:rsid w:val="0088428B"/>
    <w:rsid w:val="00887318"/>
    <w:rsid w:val="00887728"/>
    <w:rsid w:val="00897EB0"/>
    <w:rsid w:val="008A0276"/>
    <w:rsid w:val="008A4E13"/>
    <w:rsid w:val="008A72CC"/>
    <w:rsid w:val="008A762F"/>
    <w:rsid w:val="008B15F1"/>
    <w:rsid w:val="008B182B"/>
    <w:rsid w:val="008B2D7A"/>
    <w:rsid w:val="008B2F23"/>
    <w:rsid w:val="008C53D9"/>
    <w:rsid w:val="008C61AB"/>
    <w:rsid w:val="008D1C1D"/>
    <w:rsid w:val="008F45E6"/>
    <w:rsid w:val="008F6083"/>
    <w:rsid w:val="008F631C"/>
    <w:rsid w:val="00907B26"/>
    <w:rsid w:val="00912F2F"/>
    <w:rsid w:val="00917D7B"/>
    <w:rsid w:val="009235A2"/>
    <w:rsid w:val="00923CE4"/>
    <w:rsid w:val="00927A17"/>
    <w:rsid w:val="00932E80"/>
    <w:rsid w:val="0093619F"/>
    <w:rsid w:val="00936206"/>
    <w:rsid w:val="0094178B"/>
    <w:rsid w:val="00942135"/>
    <w:rsid w:val="009427E5"/>
    <w:rsid w:val="00942BF1"/>
    <w:rsid w:val="009454B7"/>
    <w:rsid w:val="009475B8"/>
    <w:rsid w:val="00947639"/>
    <w:rsid w:val="00953F95"/>
    <w:rsid w:val="00957714"/>
    <w:rsid w:val="009603FE"/>
    <w:rsid w:val="009613D8"/>
    <w:rsid w:val="00961BA4"/>
    <w:rsid w:val="00961E8E"/>
    <w:rsid w:val="00963001"/>
    <w:rsid w:val="00964766"/>
    <w:rsid w:val="00965F86"/>
    <w:rsid w:val="0096603D"/>
    <w:rsid w:val="00971954"/>
    <w:rsid w:val="009738F9"/>
    <w:rsid w:val="00974275"/>
    <w:rsid w:val="009742F8"/>
    <w:rsid w:val="00976C8B"/>
    <w:rsid w:val="009804FC"/>
    <w:rsid w:val="0098474B"/>
    <w:rsid w:val="0099009C"/>
    <w:rsid w:val="009906DD"/>
    <w:rsid w:val="00994BD1"/>
    <w:rsid w:val="00994F2C"/>
    <w:rsid w:val="00995CBA"/>
    <w:rsid w:val="0099678C"/>
    <w:rsid w:val="009A09D7"/>
    <w:rsid w:val="009A0F0F"/>
    <w:rsid w:val="009A1D65"/>
    <w:rsid w:val="009A1DB4"/>
    <w:rsid w:val="009A4E9C"/>
    <w:rsid w:val="009B030C"/>
    <w:rsid w:val="009B0C96"/>
    <w:rsid w:val="009B100D"/>
    <w:rsid w:val="009B37A7"/>
    <w:rsid w:val="009B7CC6"/>
    <w:rsid w:val="009C0F32"/>
    <w:rsid w:val="009C11FE"/>
    <w:rsid w:val="009C222B"/>
    <w:rsid w:val="009C2FEE"/>
    <w:rsid w:val="009C64D7"/>
    <w:rsid w:val="009C67A8"/>
    <w:rsid w:val="009C6E8A"/>
    <w:rsid w:val="009D10C8"/>
    <w:rsid w:val="009D1D6A"/>
    <w:rsid w:val="009D201B"/>
    <w:rsid w:val="009D5D9C"/>
    <w:rsid w:val="009D66F5"/>
    <w:rsid w:val="009E0D4B"/>
    <w:rsid w:val="009E2008"/>
    <w:rsid w:val="009E2171"/>
    <w:rsid w:val="009E2AE5"/>
    <w:rsid w:val="009F3E6A"/>
    <w:rsid w:val="009F3F86"/>
    <w:rsid w:val="009F60D0"/>
    <w:rsid w:val="00A01DF7"/>
    <w:rsid w:val="00A02378"/>
    <w:rsid w:val="00A03638"/>
    <w:rsid w:val="00A04BF0"/>
    <w:rsid w:val="00A06F53"/>
    <w:rsid w:val="00A10D81"/>
    <w:rsid w:val="00A13116"/>
    <w:rsid w:val="00A14C78"/>
    <w:rsid w:val="00A20F9D"/>
    <w:rsid w:val="00A211F7"/>
    <w:rsid w:val="00A2146D"/>
    <w:rsid w:val="00A25F7E"/>
    <w:rsid w:val="00A26524"/>
    <w:rsid w:val="00A330FE"/>
    <w:rsid w:val="00A34730"/>
    <w:rsid w:val="00A34B14"/>
    <w:rsid w:val="00A40636"/>
    <w:rsid w:val="00A42B3A"/>
    <w:rsid w:val="00A43EDD"/>
    <w:rsid w:val="00A54094"/>
    <w:rsid w:val="00A5451D"/>
    <w:rsid w:val="00A5539F"/>
    <w:rsid w:val="00A55C83"/>
    <w:rsid w:val="00A56C6D"/>
    <w:rsid w:val="00A57815"/>
    <w:rsid w:val="00A62266"/>
    <w:rsid w:val="00A62F82"/>
    <w:rsid w:val="00A62FAD"/>
    <w:rsid w:val="00A6330D"/>
    <w:rsid w:val="00A665D4"/>
    <w:rsid w:val="00A70B2C"/>
    <w:rsid w:val="00A70CDC"/>
    <w:rsid w:val="00A7133D"/>
    <w:rsid w:val="00A71DC2"/>
    <w:rsid w:val="00A71E43"/>
    <w:rsid w:val="00A7788C"/>
    <w:rsid w:val="00A82A0B"/>
    <w:rsid w:val="00A91989"/>
    <w:rsid w:val="00A95B02"/>
    <w:rsid w:val="00A960B8"/>
    <w:rsid w:val="00A96FF4"/>
    <w:rsid w:val="00AA5DDC"/>
    <w:rsid w:val="00AA7BD1"/>
    <w:rsid w:val="00AB077B"/>
    <w:rsid w:val="00AB452E"/>
    <w:rsid w:val="00AB605E"/>
    <w:rsid w:val="00AC0DF9"/>
    <w:rsid w:val="00AC2D5B"/>
    <w:rsid w:val="00AC370F"/>
    <w:rsid w:val="00AC3C0A"/>
    <w:rsid w:val="00AC6321"/>
    <w:rsid w:val="00AD36B2"/>
    <w:rsid w:val="00AD5C8F"/>
    <w:rsid w:val="00AE017A"/>
    <w:rsid w:val="00AE2308"/>
    <w:rsid w:val="00AE26E8"/>
    <w:rsid w:val="00AE2922"/>
    <w:rsid w:val="00AE46CC"/>
    <w:rsid w:val="00AE6EB7"/>
    <w:rsid w:val="00AF1A91"/>
    <w:rsid w:val="00AF2E57"/>
    <w:rsid w:val="00AF47AE"/>
    <w:rsid w:val="00AF61A3"/>
    <w:rsid w:val="00AF7CA8"/>
    <w:rsid w:val="00B01201"/>
    <w:rsid w:val="00B05554"/>
    <w:rsid w:val="00B05E21"/>
    <w:rsid w:val="00B06840"/>
    <w:rsid w:val="00B07850"/>
    <w:rsid w:val="00B11A9B"/>
    <w:rsid w:val="00B11DA1"/>
    <w:rsid w:val="00B17AD0"/>
    <w:rsid w:val="00B23C13"/>
    <w:rsid w:val="00B24B2A"/>
    <w:rsid w:val="00B271BA"/>
    <w:rsid w:val="00B31EB9"/>
    <w:rsid w:val="00B324C1"/>
    <w:rsid w:val="00B32881"/>
    <w:rsid w:val="00B32ABB"/>
    <w:rsid w:val="00B401EC"/>
    <w:rsid w:val="00B41FD3"/>
    <w:rsid w:val="00B426D3"/>
    <w:rsid w:val="00B4302D"/>
    <w:rsid w:val="00B431DE"/>
    <w:rsid w:val="00B452C0"/>
    <w:rsid w:val="00B51BBB"/>
    <w:rsid w:val="00B53B99"/>
    <w:rsid w:val="00B559A9"/>
    <w:rsid w:val="00B55FA6"/>
    <w:rsid w:val="00B622CF"/>
    <w:rsid w:val="00B63C96"/>
    <w:rsid w:val="00B642EF"/>
    <w:rsid w:val="00B653F9"/>
    <w:rsid w:val="00B67D13"/>
    <w:rsid w:val="00B70D03"/>
    <w:rsid w:val="00B730EC"/>
    <w:rsid w:val="00B74320"/>
    <w:rsid w:val="00B803E7"/>
    <w:rsid w:val="00B82E14"/>
    <w:rsid w:val="00B97484"/>
    <w:rsid w:val="00BA2B5A"/>
    <w:rsid w:val="00BA4DDE"/>
    <w:rsid w:val="00BB0EB7"/>
    <w:rsid w:val="00BB1DA6"/>
    <w:rsid w:val="00BB206A"/>
    <w:rsid w:val="00BB2323"/>
    <w:rsid w:val="00BB3732"/>
    <w:rsid w:val="00BB3FF5"/>
    <w:rsid w:val="00BB4CF6"/>
    <w:rsid w:val="00BB55E8"/>
    <w:rsid w:val="00BC0A15"/>
    <w:rsid w:val="00BC46F2"/>
    <w:rsid w:val="00BC655F"/>
    <w:rsid w:val="00BC6819"/>
    <w:rsid w:val="00BC7251"/>
    <w:rsid w:val="00BD09F9"/>
    <w:rsid w:val="00BD0F15"/>
    <w:rsid w:val="00BD17E2"/>
    <w:rsid w:val="00BE1E62"/>
    <w:rsid w:val="00BE7099"/>
    <w:rsid w:val="00BF1997"/>
    <w:rsid w:val="00BF2BA2"/>
    <w:rsid w:val="00BF52B2"/>
    <w:rsid w:val="00BF7052"/>
    <w:rsid w:val="00C01FF8"/>
    <w:rsid w:val="00C025E9"/>
    <w:rsid w:val="00C05139"/>
    <w:rsid w:val="00C05FAB"/>
    <w:rsid w:val="00C05FE6"/>
    <w:rsid w:val="00C12431"/>
    <w:rsid w:val="00C2008E"/>
    <w:rsid w:val="00C20DEA"/>
    <w:rsid w:val="00C24974"/>
    <w:rsid w:val="00C24C69"/>
    <w:rsid w:val="00C25656"/>
    <w:rsid w:val="00C30C28"/>
    <w:rsid w:val="00C360C0"/>
    <w:rsid w:val="00C3674D"/>
    <w:rsid w:val="00C43D27"/>
    <w:rsid w:val="00C43EDE"/>
    <w:rsid w:val="00C449F3"/>
    <w:rsid w:val="00C45C8E"/>
    <w:rsid w:val="00C471D9"/>
    <w:rsid w:val="00C51D2F"/>
    <w:rsid w:val="00C60AC3"/>
    <w:rsid w:val="00C64E5C"/>
    <w:rsid w:val="00C656F3"/>
    <w:rsid w:val="00C67139"/>
    <w:rsid w:val="00C73727"/>
    <w:rsid w:val="00C7632D"/>
    <w:rsid w:val="00C83AAB"/>
    <w:rsid w:val="00C85D65"/>
    <w:rsid w:val="00C91FAC"/>
    <w:rsid w:val="00C97383"/>
    <w:rsid w:val="00C97ADB"/>
    <w:rsid w:val="00CA0DB7"/>
    <w:rsid w:val="00CA348A"/>
    <w:rsid w:val="00CA5EF8"/>
    <w:rsid w:val="00CB2CE6"/>
    <w:rsid w:val="00CB4431"/>
    <w:rsid w:val="00CB7D16"/>
    <w:rsid w:val="00CC06EF"/>
    <w:rsid w:val="00CC3540"/>
    <w:rsid w:val="00CC55B9"/>
    <w:rsid w:val="00CC7179"/>
    <w:rsid w:val="00CD0374"/>
    <w:rsid w:val="00CD0BA9"/>
    <w:rsid w:val="00CD3230"/>
    <w:rsid w:val="00CD775B"/>
    <w:rsid w:val="00CE0851"/>
    <w:rsid w:val="00CE2A0C"/>
    <w:rsid w:val="00CE356A"/>
    <w:rsid w:val="00CF08BB"/>
    <w:rsid w:val="00CF1E53"/>
    <w:rsid w:val="00CF2ABD"/>
    <w:rsid w:val="00CF4930"/>
    <w:rsid w:val="00D00E26"/>
    <w:rsid w:val="00D031C3"/>
    <w:rsid w:val="00D05C7E"/>
    <w:rsid w:val="00D07D61"/>
    <w:rsid w:val="00D1014C"/>
    <w:rsid w:val="00D113A9"/>
    <w:rsid w:val="00D11519"/>
    <w:rsid w:val="00D11A4A"/>
    <w:rsid w:val="00D12749"/>
    <w:rsid w:val="00D1389A"/>
    <w:rsid w:val="00D13DAC"/>
    <w:rsid w:val="00D23007"/>
    <w:rsid w:val="00D241BE"/>
    <w:rsid w:val="00D2579C"/>
    <w:rsid w:val="00D265EA"/>
    <w:rsid w:val="00D30E68"/>
    <w:rsid w:val="00D31037"/>
    <w:rsid w:val="00D32052"/>
    <w:rsid w:val="00D3292D"/>
    <w:rsid w:val="00D36D26"/>
    <w:rsid w:val="00D419C0"/>
    <w:rsid w:val="00D45084"/>
    <w:rsid w:val="00D54A24"/>
    <w:rsid w:val="00D57397"/>
    <w:rsid w:val="00D602F8"/>
    <w:rsid w:val="00D61996"/>
    <w:rsid w:val="00D62680"/>
    <w:rsid w:val="00D654CD"/>
    <w:rsid w:val="00D6722C"/>
    <w:rsid w:val="00D678C7"/>
    <w:rsid w:val="00D71120"/>
    <w:rsid w:val="00D743D0"/>
    <w:rsid w:val="00D74C59"/>
    <w:rsid w:val="00D75BEB"/>
    <w:rsid w:val="00D760AD"/>
    <w:rsid w:val="00D8261A"/>
    <w:rsid w:val="00D90644"/>
    <w:rsid w:val="00D9287D"/>
    <w:rsid w:val="00D9415C"/>
    <w:rsid w:val="00D95311"/>
    <w:rsid w:val="00D9553C"/>
    <w:rsid w:val="00D95F88"/>
    <w:rsid w:val="00D96AEF"/>
    <w:rsid w:val="00DA057B"/>
    <w:rsid w:val="00DA469E"/>
    <w:rsid w:val="00DA542E"/>
    <w:rsid w:val="00DA5C6B"/>
    <w:rsid w:val="00DA716B"/>
    <w:rsid w:val="00DB0B87"/>
    <w:rsid w:val="00DB17E4"/>
    <w:rsid w:val="00DB1970"/>
    <w:rsid w:val="00DB2B1B"/>
    <w:rsid w:val="00DB394C"/>
    <w:rsid w:val="00DB45F8"/>
    <w:rsid w:val="00DB52FA"/>
    <w:rsid w:val="00DB68E1"/>
    <w:rsid w:val="00DB7675"/>
    <w:rsid w:val="00DC3565"/>
    <w:rsid w:val="00DC6D8D"/>
    <w:rsid w:val="00DC77B9"/>
    <w:rsid w:val="00DD108E"/>
    <w:rsid w:val="00DD3A15"/>
    <w:rsid w:val="00DD43DA"/>
    <w:rsid w:val="00DD509F"/>
    <w:rsid w:val="00DD556A"/>
    <w:rsid w:val="00DE3EEB"/>
    <w:rsid w:val="00DE638B"/>
    <w:rsid w:val="00DE6C03"/>
    <w:rsid w:val="00DF0A6A"/>
    <w:rsid w:val="00E0011A"/>
    <w:rsid w:val="00E0213F"/>
    <w:rsid w:val="00E02496"/>
    <w:rsid w:val="00E11067"/>
    <w:rsid w:val="00E13147"/>
    <w:rsid w:val="00E140AF"/>
    <w:rsid w:val="00E25DCD"/>
    <w:rsid w:val="00E269E1"/>
    <w:rsid w:val="00E26B35"/>
    <w:rsid w:val="00E326FF"/>
    <w:rsid w:val="00E414A0"/>
    <w:rsid w:val="00E41606"/>
    <w:rsid w:val="00E4348B"/>
    <w:rsid w:val="00E45F13"/>
    <w:rsid w:val="00E50336"/>
    <w:rsid w:val="00E510BC"/>
    <w:rsid w:val="00E52BA4"/>
    <w:rsid w:val="00E54C42"/>
    <w:rsid w:val="00E61256"/>
    <w:rsid w:val="00E62EFE"/>
    <w:rsid w:val="00E73CB2"/>
    <w:rsid w:val="00E81A79"/>
    <w:rsid w:val="00E839BA"/>
    <w:rsid w:val="00E8428A"/>
    <w:rsid w:val="00E87699"/>
    <w:rsid w:val="00E87CE3"/>
    <w:rsid w:val="00E9749F"/>
    <w:rsid w:val="00E97F7D"/>
    <w:rsid w:val="00EA4770"/>
    <w:rsid w:val="00EA58BB"/>
    <w:rsid w:val="00EA59B8"/>
    <w:rsid w:val="00EA5A01"/>
    <w:rsid w:val="00EA6657"/>
    <w:rsid w:val="00EB5531"/>
    <w:rsid w:val="00EC19E0"/>
    <w:rsid w:val="00EC27E6"/>
    <w:rsid w:val="00EC2DF9"/>
    <w:rsid w:val="00EC3238"/>
    <w:rsid w:val="00EC4D37"/>
    <w:rsid w:val="00EC6CDF"/>
    <w:rsid w:val="00EC7E47"/>
    <w:rsid w:val="00ED6B5D"/>
    <w:rsid w:val="00ED70C0"/>
    <w:rsid w:val="00EE51F6"/>
    <w:rsid w:val="00EE6E36"/>
    <w:rsid w:val="00EF1336"/>
    <w:rsid w:val="00EF3C85"/>
    <w:rsid w:val="00F016BC"/>
    <w:rsid w:val="00F0660B"/>
    <w:rsid w:val="00F06CD5"/>
    <w:rsid w:val="00F10070"/>
    <w:rsid w:val="00F123AE"/>
    <w:rsid w:val="00F12FCB"/>
    <w:rsid w:val="00F13EB2"/>
    <w:rsid w:val="00F14C99"/>
    <w:rsid w:val="00F16C91"/>
    <w:rsid w:val="00F16DD9"/>
    <w:rsid w:val="00F2201D"/>
    <w:rsid w:val="00F233E2"/>
    <w:rsid w:val="00F2529D"/>
    <w:rsid w:val="00F25DC5"/>
    <w:rsid w:val="00F26721"/>
    <w:rsid w:val="00F32B93"/>
    <w:rsid w:val="00F45CDD"/>
    <w:rsid w:val="00F5100C"/>
    <w:rsid w:val="00F51C10"/>
    <w:rsid w:val="00F55087"/>
    <w:rsid w:val="00F5551A"/>
    <w:rsid w:val="00F56177"/>
    <w:rsid w:val="00F56AAB"/>
    <w:rsid w:val="00F600C7"/>
    <w:rsid w:val="00F6097D"/>
    <w:rsid w:val="00F64448"/>
    <w:rsid w:val="00F64F61"/>
    <w:rsid w:val="00F6503B"/>
    <w:rsid w:val="00F71D2D"/>
    <w:rsid w:val="00F72781"/>
    <w:rsid w:val="00F73331"/>
    <w:rsid w:val="00F834AB"/>
    <w:rsid w:val="00F844EB"/>
    <w:rsid w:val="00F87174"/>
    <w:rsid w:val="00F91D37"/>
    <w:rsid w:val="00F91DEC"/>
    <w:rsid w:val="00F93538"/>
    <w:rsid w:val="00F95FF4"/>
    <w:rsid w:val="00F9610D"/>
    <w:rsid w:val="00F96848"/>
    <w:rsid w:val="00F97739"/>
    <w:rsid w:val="00FA0208"/>
    <w:rsid w:val="00FA2726"/>
    <w:rsid w:val="00FB4D44"/>
    <w:rsid w:val="00FB657F"/>
    <w:rsid w:val="00FC395D"/>
    <w:rsid w:val="00FC7645"/>
    <w:rsid w:val="00FD417D"/>
    <w:rsid w:val="00FD4BB0"/>
    <w:rsid w:val="00FE1FB1"/>
    <w:rsid w:val="00FE2ED4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FC64A79"/>
  <w15:docId w15:val="{C8F82832-309E-401C-88E4-E677E0F7D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lang w:val="de-CH" w:eastAsia="en-US" w:bidi="ar-SA"/>
      </w:rPr>
    </w:rPrDefault>
    <w:pPrDefault>
      <w:pPr>
        <w:spacing w:line="28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uiPriority="35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iPriority="1" w:qFormat="1"/>
    <w:lsdException w:name="Emphasis" w:semiHidden="1" w:uiPriority="2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6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9"/>
    <w:lsdException w:name="Intense Emphasis" w:semiHidden="1" w:uiPriority="29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421B1"/>
  </w:style>
  <w:style w:type="paragraph" w:styleId="berschrift1">
    <w:name w:val="heading 1"/>
    <w:basedOn w:val="Standard"/>
    <w:next w:val="Standard"/>
    <w:link w:val="berschrift1Zchn"/>
    <w:uiPriority w:val="9"/>
    <w:qFormat/>
    <w:rsid w:val="005A5DE1"/>
    <w:pPr>
      <w:keepNext/>
      <w:keepLines/>
      <w:spacing w:before="560" w:after="2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5A5DE1"/>
    <w:pPr>
      <w:keepNext/>
      <w:keepLines/>
      <w:spacing w:before="560" w:after="280"/>
      <w:contextualSpacing/>
      <w:outlineLvl w:val="1"/>
    </w:pPr>
    <w:rPr>
      <w:rFonts w:asciiTheme="majorHAnsi" w:eastAsiaTheme="majorEastAsia" w:hAnsiTheme="majorHAnsi" w:cstheme="majorBidi"/>
      <w:b/>
      <w:bCs/>
      <w:sz w:val="25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5A5DE1"/>
    <w:pPr>
      <w:keepNext/>
      <w:keepLines/>
      <w:spacing w:before="560" w:after="280"/>
      <w:contextualSpacing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5A5DE1"/>
    <w:pPr>
      <w:keepNext/>
      <w:keepLines/>
      <w:spacing w:before="560" w:after="280"/>
      <w:contextualSpacing/>
      <w:outlineLvl w:val="3"/>
    </w:pPr>
    <w:rPr>
      <w:rFonts w:asciiTheme="majorHAnsi" w:eastAsiaTheme="majorEastAsia" w:hAnsiTheme="majorHAnsi" w:cstheme="majorBidi"/>
      <w:b/>
      <w:bCs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5A5DE1"/>
    <w:pPr>
      <w:keepNext/>
      <w:keepLines/>
      <w:spacing w:before="560" w:after="280"/>
      <w:contextualSpacing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CB7D1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CB7D1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uiPriority w:val="84"/>
    <w:semiHidden/>
    <w:rsid w:val="00917D7B"/>
    <w:pPr>
      <w:tabs>
        <w:tab w:val="center" w:pos="4536"/>
        <w:tab w:val="right" w:pos="9072"/>
      </w:tabs>
      <w:jc w:val="center"/>
    </w:pPr>
  </w:style>
  <w:style w:type="character" w:customStyle="1" w:styleId="KopfzeileZchn">
    <w:name w:val="Kopfzeile Zchn"/>
    <w:basedOn w:val="Absatz-Standardschriftart"/>
    <w:link w:val="Kopfzeile"/>
    <w:uiPriority w:val="84"/>
    <w:semiHidden/>
    <w:rsid w:val="002421B1"/>
  </w:style>
  <w:style w:type="paragraph" w:styleId="Fuzeile">
    <w:name w:val="footer"/>
    <w:basedOn w:val="Standard"/>
    <w:link w:val="FuzeileZchn"/>
    <w:uiPriority w:val="86"/>
    <w:semiHidden/>
    <w:rsid w:val="00B51BBB"/>
    <w:pPr>
      <w:spacing w:line="240" w:lineRule="auto"/>
    </w:pPr>
    <w:rPr>
      <w:sz w:val="15"/>
    </w:rPr>
  </w:style>
  <w:style w:type="character" w:customStyle="1" w:styleId="FuzeileZchn">
    <w:name w:val="Fußzeile Zchn"/>
    <w:basedOn w:val="Absatz-Standardschriftart"/>
    <w:link w:val="Fuzeile"/>
    <w:uiPriority w:val="86"/>
    <w:semiHidden/>
    <w:rsid w:val="002421B1"/>
    <w:rPr>
      <w:sz w:val="15"/>
    </w:rPr>
  </w:style>
  <w:style w:type="paragraph" w:styleId="Listenabsatz">
    <w:name w:val="List Paragraph"/>
    <w:basedOn w:val="Standard"/>
    <w:uiPriority w:val="34"/>
    <w:semiHidden/>
    <w:rsid w:val="009C67A8"/>
    <w:pPr>
      <w:numPr>
        <w:numId w:val="4"/>
      </w:numPr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"/>
      </w:numPr>
    </w:pPr>
  </w:style>
  <w:style w:type="table" w:styleId="Tabellenraster">
    <w:name w:val="Table Grid"/>
    <w:basedOn w:val="NormaleTabelle"/>
    <w:uiPriority w:val="59"/>
    <w:rsid w:val="00364E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5A5DE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A5DE1"/>
    <w:rPr>
      <w:rFonts w:asciiTheme="majorHAnsi" w:eastAsiaTheme="majorEastAsia" w:hAnsiTheme="majorHAnsi" w:cstheme="majorBidi"/>
      <w:b/>
      <w:bCs/>
      <w:sz w:val="25"/>
      <w:szCs w:val="26"/>
    </w:rPr>
  </w:style>
  <w:style w:type="paragraph" w:styleId="Titel">
    <w:name w:val="Title"/>
    <w:basedOn w:val="Standard"/>
    <w:next w:val="Untertitel"/>
    <w:link w:val="TitelZchn"/>
    <w:uiPriority w:val="15"/>
    <w:semiHidden/>
    <w:qFormat/>
    <w:rsid w:val="00410327"/>
    <w:pPr>
      <w:spacing w:line="240" w:lineRule="auto"/>
      <w:contextualSpacing/>
    </w:pPr>
    <w:rPr>
      <w:rFonts w:asciiTheme="majorHAnsi" w:eastAsiaTheme="majorEastAsia" w:hAnsiTheme="majorHAnsi" w:cstheme="majorBidi"/>
      <w:sz w:val="70"/>
      <w:szCs w:val="52"/>
    </w:rPr>
  </w:style>
  <w:style w:type="character" w:customStyle="1" w:styleId="TitelZchn">
    <w:name w:val="Titel Zchn"/>
    <w:basedOn w:val="Absatz-Standardschriftart"/>
    <w:link w:val="Titel"/>
    <w:uiPriority w:val="15"/>
    <w:semiHidden/>
    <w:rsid w:val="002421B1"/>
    <w:rPr>
      <w:rFonts w:asciiTheme="majorHAnsi" w:eastAsiaTheme="majorEastAsia" w:hAnsiTheme="majorHAnsi" w:cstheme="majorBidi"/>
      <w:sz w:val="70"/>
      <w:szCs w:val="52"/>
    </w:rPr>
  </w:style>
  <w:style w:type="paragraph" w:customStyle="1" w:styleId="Brieftitel">
    <w:name w:val="Brieftitel"/>
    <w:basedOn w:val="Standard"/>
    <w:link w:val="BrieftitelZchn"/>
    <w:uiPriority w:val="19"/>
    <w:semiHidden/>
    <w:rsid w:val="002A268F"/>
    <w:pPr>
      <w:spacing w:before="560" w:after="580"/>
      <w:contextualSpacing/>
      <w:outlineLvl w:val="0"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9"/>
    <w:semiHidden/>
    <w:rsid w:val="002421B1"/>
    <w:rPr>
      <w:rFonts w:asciiTheme="majorHAnsi" w:hAnsiTheme="majorHAnsi"/>
      <w:b/>
    </w:rPr>
  </w:style>
  <w:style w:type="paragraph" w:customStyle="1" w:styleId="Traktandum11">
    <w:name w:val="Traktandum 1.1"/>
    <w:basedOn w:val="Standard"/>
    <w:next w:val="Traktandum-Text"/>
    <w:uiPriority w:val="27"/>
    <w:semiHidden/>
    <w:rsid w:val="00965F86"/>
    <w:pPr>
      <w:numPr>
        <w:ilvl w:val="1"/>
        <w:numId w:val="9"/>
      </w:numPr>
    </w:pPr>
    <w:rPr>
      <w:b/>
    </w:rPr>
  </w:style>
  <w:style w:type="table" w:customStyle="1" w:styleId="KlassischeTabelle">
    <w:name w:val="Klassische Tabelle"/>
    <w:basedOn w:val="NormaleTabelle"/>
    <w:next w:val="Tabellenraster"/>
    <w:uiPriority w:val="59"/>
    <w:rsid w:val="009F60D0"/>
    <w:pPr>
      <w:spacing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character" w:customStyle="1" w:styleId="berschrift3Zchn">
    <w:name w:val="Überschrift 3 Zchn"/>
    <w:basedOn w:val="Absatz-Standardschriftart"/>
    <w:link w:val="berschrift3"/>
    <w:uiPriority w:val="9"/>
    <w:rsid w:val="005A5DE1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E6C03"/>
    <w:rPr>
      <w:rFonts w:asciiTheme="majorHAnsi" w:eastAsiaTheme="majorEastAsia" w:hAnsiTheme="majorHAnsi" w:cstheme="majorBidi"/>
      <w:b/>
      <w:b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6C03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B7D16"/>
    <w:rPr>
      <w:rFonts w:asciiTheme="majorHAnsi" w:eastAsiaTheme="majorEastAsia" w:hAnsiTheme="majorHAnsi" w:cstheme="majorBidi"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B7D16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6"/>
    <w:qFormat/>
    <w:rsid w:val="00673B82"/>
    <w:pPr>
      <w:numPr>
        <w:numId w:val="12"/>
      </w:numPr>
    </w:pPr>
  </w:style>
  <w:style w:type="paragraph" w:customStyle="1" w:styleId="Traktandum-Text">
    <w:name w:val="Traktandum-Text"/>
    <w:basedOn w:val="Aufzhlung1"/>
    <w:uiPriority w:val="28"/>
    <w:semiHidden/>
    <w:rsid w:val="00E269E1"/>
    <w:pPr>
      <w:numPr>
        <w:ilvl w:val="2"/>
        <w:numId w:val="9"/>
      </w:numPr>
      <w:tabs>
        <w:tab w:val="left" w:pos="7938"/>
      </w:tabs>
      <w:ind w:right="848"/>
    </w:pPr>
  </w:style>
  <w:style w:type="paragraph" w:customStyle="1" w:styleId="Traktandum1">
    <w:name w:val="Traktandum 1."/>
    <w:basedOn w:val="Aufzhlung1"/>
    <w:next w:val="Traktandum-Text"/>
    <w:uiPriority w:val="27"/>
    <w:semiHidden/>
    <w:rsid w:val="00965F86"/>
    <w:pPr>
      <w:numPr>
        <w:numId w:val="9"/>
      </w:numPr>
      <w:tabs>
        <w:tab w:val="left" w:pos="7938"/>
      </w:tabs>
    </w:pPr>
    <w:rPr>
      <w:rFonts w:asciiTheme="majorHAnsi" w:hAnsiTheme="majorHAnsi"/>
      <w:b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6"/>
    <w:semiHidden/>
    <w:rsid w:val="008C53D9"/>
    <w:rPr>
      <w:color w:val="auto"/>
      <w:u w:val="single"/>
    </w:rPr>
  </w:style>
  <w:style w:type="paragraph" w:styleId="Untertitel">
    <w:name w:val="Subtitle"/>
    <w:basedOn w:val="Standard"/>
    <w:next w:val="Standard"/>
    <w:link w:val="UntertitelZchn"/>
    <w:uiPriority w:val="15"/>
    <w:semiHidden/>
    <w:qFormat/>
    <w:rsid w:val="000207E1"/>
    <w:pPr>
      <w:numPr>
        <w:ilvl w:val="1"/>
      </w:numPr>
      <w:spacing w:before="400"/>
    </w:pPr>
    <w:rPr>
      <w:rFonts w:eastAsiaTheme="minorEastAsia"/>
      <w:sz w:val="28"/>
    </w:rPr>
  </w:style>
  <w:style w:type="character" w:customStyle="1" w:styleId="UntertitelZchn">
    <w:name w:val="Untertitel Zchn"/>
    <w:basedOn w:val="Absatz-Standardschriftart"/>
    <w:link w:val="Untertitel"/>
    <w:uiPriority w:val="15"/>
    <w:semiHidden/>
    <w:rsid w:val="002421B1"/>
    <w:rPr>
      <w:rFonts w:eastAsiaTheme="minorEastAsia"/>
      <w:sz w:val="28"/>
    </w:rPr>
  </w:style>
  <w:style w:type="paragraph" w:styleId="Datum">
    <w:name w:val="Date"/>
    <w:basedOn w:val="Standard"/>
    <w:next w:val="Standard"/>
    <w:link w:val="DatumZchn"/>
    <w:uiPriority w:val="24"/>
    <w:semiHidden/>
    <w:rsid w:val="002A268F"/>
    <w:pPr>
      <w:spacing w:before="1000" w:after="560"/>
    </w:pPr>
  </w:style>
  <w:style w:type="character" w:customStyle="1" w:styleId="DatumZchn">
    <w:name w:val="Datum Zchn"/>
    <w:basedOn w:val="Absatz-Standardschriftart"/>
    <w:link w:val="Datum"/>
    <w:uiPriority w:val="24"/>
    <w:semiHidden/>
    <w:rsid w:val="002421B1"/>
  </w:style>
  <w:style w:type="paragraph" w:styleId="Funotentext">
    <w:name w:val="footnote text"/>
    <w:basedOn w:val="Standard"/>
    <w:link w:val="FunotentextZchn"/>
    <w:uiPriority w:val="79"/>
    <w:semiHidden/>
    <w:rsid w:val="00510A29"/>
    <w:pPr>
      <w:spacing w:line="240" w:lineRule="auto"/>
      <w:ind w:left="170" w:hanging="170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79"/>
    <w:semiHidden/>
    <w:rsid w:val="00DE6C03"/>
    <w:rPr>
      <w:sz w:val="16"/>
    </w:rPr>
  </w:style>
  <w:style w:type="character" w:styleId="Funotenzeichen">
    <w:name w:val="footnote reference"/>
    <w:basedOn w:val="Absatz-Standardschriftart"/>
    <w:uiPriority w:val="7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D96AEF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6"/>
    <w:qFormat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6"/>
    <w:qFormat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20"/>
    <w:rsid w:val="00510A29"/>
    <w:pPr>
      <w:spacing w:before="120" w:after="240" w:line="240" w:lineRule="atLeast"/>
    </w:pPr>
    <w:rPr>
      <w:iCs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87"/>
    <w:semiHidden/>
    <w:rsid w:val="00E8428A"/>
    <w:pPr>
      <w:jc w:val="right"/>
    </w:p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C45C8E"/>
    <w:pPr>
      <w:numPr>
        <w:numId w:val="5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C45C8E"/>
    <w:pPr>
      <w:numPr>
        <w:ilvl w:val="1"/>
        <w:numId w:val="5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C45C8E"/>
    <w:pPr>
      <w:numPr>
        <w:ilvl w:val="2"/>
        <w:numId w:val="5"/>
      </w:numPr>
    </w:pPr>
  </w:style>
  <w:style w:type="paragraph" w:customStyle="1" w:styleId="berschrift4nummeriert">
    <w:name w:val="Überschrift 4 nummeriert"/>
    <w:basedOn w:val="berschrift4"/>
    <w:next w:val="Standard"/>
    <w:uiPriority w:val="10"/>
    <w:semiHidden/>
    <w:rsid w:val="00C45C8E"/>
    <w:pPr>
      <w:numPr>
        <w:ilvl w:val="3"/>
        <w:numId w:val="5"/>
      </w:numPr>
    </w:pPr>
  </w:style>
  <w:style w:type="paragraph" w:styleId="Verzeichnis1">
    <w:name w:val="toc 1"/>
    <w:basedOn w:val="Standard"/>
    <w:next w:val="Standard"/>
    <w:autoRedefine/>
    <w:uiPriority w:val="39"/>
    <w:semiHidden/>
    <w:rsid w:val="00DC6D8D"/>
    <w:pPr>
      <w:tabs>
        <w:tab w:val="right" w:pos="9070"/>
      </w:tabs>
      <w:spacing w:before="360" w:line="360" w:lineRule="atLeast"/>
      <w:ind w:left="680" w:hanging="680"/>
    </w:pPr>
    <w:rPr>
      <w:b/>
      <w:bCs/>
      <w:sz w:val="25"/>
    </w:rPr>
  </w:style>
  <w:style w:type="paragraph" w:styleId="Verzeichnis2">
    <w:name w:val="toc 2"/>
    <w:basedOn w:val="Standard"/>
    <w:next w:val="Standard"/>
    <w:autoRedefine/>
    <w:uiPriority w:val="39"/>
    <w:semiHidden/>
    <w:rsid w:val="0008450B"/>
    <w:pPr>
      <w:tabs>
        <w:tab w:val="right" w:pos="9070"/>
      </w:tabs>
      <w:ind w:left="680" w:hanging="680"/>
    </w:pPr>
  </w:style>
  <w:style w:type="paragraph" w:styleId="Verzeichnis3">
    <w:name w:val="toc 3"/>
    <w:basedOn w:val="Standard"/>
    <w:next w:val="Standard"/>
    <w:autoRedefine/>
    <w:uiPriority w:val="39"/>
    <w:semiHidden/>
    <w:rsid w:val="0008450B"/>
    <w:pPr>
      <w:tabs>
        <w:tab w:val="right" w:pos="9070"/>
      </w:tabs>
      <w:ind w:left="680" w:hanging="680"/>
    </w:pPr>
  </w:style>
  <w:style w:type="paragraph" w:styleId="StandardWeb">
    <w:name w:val="Normal (Web)"/>
    <w:basedOn w:val="Standard"/>
    <w:uiPriority w:val="79"/>
    <w:semiHidden/>
    <w:rsid w:val="00126A7A"/>
    <w:pPr>
      <w:spacing w:before="100" w:beforeAutospacing="1" w:after="100" w:afterAutospacing="1" w:line="240" w:lineRule="auto"/>
    </w:pPr>
    <w:rPr>
      <w:rFonts w:ascii="Arial" w:eastAsia="Times New Roman" w:hAnsi="Arial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99"/>
    <w:semiHidden/>
    <w:rsid w:val="000E188C"/>
    <w:pPr>
      <w:tabs>
        <w:tab w:val="right" w:pos="9072"/>
      </w:tabs>
    </w:pPr>
  </w:style>
  <w:style w:type="paragraph" w:customStyle="1" w:styleId="Absenderzeile">
    <w:name w:val="Absenderzeile"/>
    <w:basedOn w:val="Standard"/>
    <w:uiPriority w:val="21"/>
    <w:semiHidden/>
    <w:rsid w:val="00843DDF"/>
    <w:pPr>
      <w:tabs>
        <w:tab w:val="right" w:pos="4026"/>
      </w:tabs>
    </w:pPr>
    <w:rPr>
      <w:sz w:val="13"/>
      <w:u w:val="single"/>
    </w:rPr>
  </w:style>
  <w:style w:type="paragraph" w:customStyle="1" w:styleId="Nummerierung1">
    <w:name w:val="Nummerierung 1"/>
    <w:basedOn w:val="Standard"/>
    <w:uiPriority w:val="7"/>
    <w:qFormat/>
    <w:rsid w:val="00C45C8E"/>
    <w:pPr>
      <w:numPr>
        <w:ilvl w:val="5"/>
        <w:numId w:val="5"/>
      </w:numPr>
    </w:pPr>
  </w:style>
  <w:style w:type="paragraph" w:customStyle="1" w:styleId="Nummerierung2">
    <w:name w:val="Nummerierung 2"/>
    <w:basedOn w:val="Nummerierung1"/>
    <w:uiPriority w:val="7"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8"/>
    <w:qFormat/>
    <w:rsid w:val="00C45C8E"/>
    <w:pPr>
      <w:numPr>
        <w:ilvl w:val="8"/>
        <w:numId w:val="5"/>
      </w:numPr>
    </w:pPr>
  </w:style>
  <w:style w:type="paragraph" w:customStyle="1" w:styleId="Nummerierung3">
    <w:name w:val="Nummerierung 3"/>
    <w:basedOn w:val="Nummerierung2"/>
    <w:uiPriority w:val="7"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rsid w:val="00375CD2"/>
  </w:style>
  <w:style w:type="paragraph" w:customStyle="1" w:styleId="Dokumentbezeichnung">
    <w:name w:val="Dokumentbezeichnung"/>
    <w:basedOn w:val="berschrift1"/>
    <w:next w:val="Standard"/>
    <w:uiPriority w:val="98"/>
    <w:semiHidden/>
    <w:rsid w:val="00ED6B5D"/>
    <w:pPr>
      <w:pageBreakBefore/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Platzhaltertext">
    <w:name w:val="Placeholder Text"/>
    <w:basedOn w:val="Absatz-Standardschriftart"/>
    <w:uiPriority w:val="79"/>
    <w:semiHidden/>
    <w:rsid w:val="00153AB0"/>
    <w:rPr>
      <w:color w:val="808080" w:themeColor="background1" w:themeShade="80"/>
    </w:rPr>
  </w:style>
  <w:style w:type="paragraph" w:customStyle="1" w:styleId="ErstelltdurchVorlagenbauerchfrPHSG">
    <w:name w:val="Erstellt durch Vorlagenbauer.ch für PHSG"/>
    <w:basedOn w:val="Standard"/>
    <w:next w:val="Standard"/>
    <w:semiHidden/>
    <w:rsid w:val="00CB7D16"/>
    <w:pPr>
      <w:numPr>
        <w:numId w:val="8"/>
      </w:numPr>
      <w:shd w:val="clear" w:color="auto" w:fill="FFFFFF" w:themeFill="background1"/>
    </w:pPr>
  </w:style>
  <w:style w:type="paragraph" w:customStyle="1" w:styleId="Tabellenfolgezeile">
    <w:name w:val="Tabellenfolgezeile"/>
    <w:basedOn w:val="Standard"/>
    <w:next w:val="Standard"/>
    <w:uiPriority w:val="98"/>
    <w:semiHidden/>
    <w:rsid w:val="00397B92"/>
    <w:pPr>
      <w:spacing w:line="20" w:lineRule="exact"/>
    </w:pPr>
    <w:rPr>
      <w:sz w:val="2"/>
    </w:rPr>
  </w:style>
  <w:style w:type="paragraph" w:styleId="Verzeichnis4">
    <w:name w:val="toc 4"/>
    <w:basedOn w:val="Standard"/>
    <w:next w:val="Standard"/>
    <w:autoRedefine/>
    <w:uiPriority w:val="39"/>
    <w:semiHidden/>
    <w:rsid w:val="00E41606"/>
    <w:pPr>
      <w:tabs>
        <w:tab w:val="right" w:pos="9072"/>
      </w:tabs>
      <w:ind w:left="1021" w:hanging="1021"/>
    </w:pPr>
  </w:style>
  <w:style w:type="paragraph" w:styleId="Verzeichnis5">
    <w:name w:val="toc 5"/>
    <w:basedOn w:val="Standard"/>
    <w:next w:val="Standard"/>
    <w:autoRedefine/>
    <w:uiPriority w:val="39"/>
    <w:semiHidden/>
    <w:rsid w:val="00E41606"/>
    <w:pPr>
      <w:tabs>
        <w:tab w:val="right" w:pos="9072"/>
      </w:tabs>
      <w:ind w:left="1021" w:hanging="1021"/>
    </w:pPr>
  </w:style>
  <w:style w:type="paragraph" w:styleId="Literaturverzeichnis">
    <w:name w:val="Bibliography"/>
    <w:basedOn w:val="Standard"/>
    <w:next w:val="Standard"/>
    <w:uiPriority w:val="37"/>
    <w:semiHidden/>
    <w:rsid w:val="00E02496"/>
  </w:style>
  <w:style w:type="paragraph" w:styleId="Index1">
    <w:name w:val="index 1"/>
    <w:basedOn w:val="Standard"/>
    <w:next w:val="Standard"/>
    <w:autoRedefine/>
    <w:uiPriority w:val="99"/>
    <w:semiHidden/>
    <w:unhideWhenUsed/>
    <w:rsid w:val="00C20DEA"/>
    <w:pPr>
      <w:spacing w:line="240" w:lineRule="auto"/>
      <w:ind w:left="200" w:hanging="200"/>
    </w:pPr>
  </w:style>
  <w:style w:type="numbering" w:customStyle="1" w:styleId="NummerierteberschriftenListe">
    <w:name w:val="Nummerierte Überschriften (Liste)"/>
    <w:uiPriority w:val="99"/>
    <w:rsid w:val="00C45C8E"/>
    <w:pPr>
      <w:numPr>
        <w:numId w:val="2"/>
      </w:numPr>
    </w:pPr>
  </w:style>
  <w:style w:type="numbering" w:customStyle="1" w:styleId="AufzhlungenListe">
    <w:name w:val="Aufzählungen (Liste)"/>
    <w:uiPriority w:val="99"/>
    <w:rsid w:val="00673B82"/>
    <w:pPr>
      <w:numPr>
        <w:numId w:val="3"/>
      </w:numPr>
    </w:pPr>
  </w:style>
  <w:style w:type="character" w:styleId="NichtaufgelsteErwhnung">
    <w:name w:val="Unresolved Mention"/>
    <w:basedOn w:val="Absatz-Standardschriftart"/>
    <w:uiPriority w:val="79"/>
    <w:semiHidden/>
    <w:unhideWhenUsed/>
    <w:rsid w:val="00D031C3"/>
    <w:rPr>
      <w:color w:val="605E5C"/>
      <w:shd w:val="clear" w:color="auto" w:fill="E1DFDD"/>
    </w:rPr>
  </w:style>
  <w:style w:type="paragraph" w:customStyle="1" w:styleId="Nummerierungs-Aussteiger">
    <w:name w:val="Nummerierungs-Aussteiger"/>
    <w:basedOn w:val="Standard"/>
    <w:next w:val="Standard"/>
    <w:uiPriority w:val="7"/>
    <w:semiHidden/>
    <w:qFormat/>
    <w:rsid w:val="00C45C8E"/>
    <w:pPr>
      <w:numPr>
        <w:ilvl w:val="4"/>
        <w:numId w:val="5"/>
      </w:numPr>
    </w:pPr>
  </w:style>
  <w:style w:type="character" w:customStyle="1" w:styleId="AbsenderzeilePP">
    <w:name w:val="Absenderzeile P.P."/>
    <w:basedOn w:val="Absatz-Standardschriftart"/>
    <w:uiPriority w:val="21"/>
    <w:semiHidden/>
    <w:rsid w:val="0017204E"/>
    <w:rPr>
      <w:b/>
      <w:spacing w:val="-40"/>
      <w:sz w:val="20"/>
    </w:rPr>
  </w:style>
  <w:style w:type="character" w:customStyle="1" w:styleId="AbsenderzeilePPA">
    <w:name w:val="Absenderzeile P.P. A"/>
    <w:basedOn w:val="AbsenderzeilePP"/>
    <w:uiPriority w:val="21"/>
    <w:semiHidden/>
    <w:rsid w:val="0017204E"/>
    <w:rPr>
      <w:b/>
      <w:spacing w:val="0"/>
      <w:sz w:val="32"/>
    </w:rPr>
  </w:style>
  <w:style w:type="numbering" w:customStyle="1" w:styleId="Traktanden">
    <w:name w:val="Traktanden"/>
    <w:uiPriority w:val="99"/>
    <w:rsid w:val="00965F86"/>
    <w:pPr>
      <w:numPr>
        <w:numId w:val="9"/>
      </w:numPr>
    </w:pPr>
  </w:style>
  <w:style w:type="paragraph" w:customStyle="1" w:styleId="Funotentrennlinie">
    <w:name w:val="Fußnotentrennlinie"/>
    <w:basedOn w:val="Standard"/>
    <w:uiPriority w:val="79"/>
    <w:semiHidden/>
    <w:rsid w:val="000F439A"/>
    <w:pPr>
      <w:pBdr>
        <w:bottom w:val="single" w:sz="4" w:space="1" w:color="auto"/>
      </w:pBdr>
      <w:spacing w:after="160"/>
      <w:ind w:right="6095"/>
    </w:pPr>
    <w:rPr>
      <w:color w:val="FFFFFF" w:themeColor="background1"/>
    </w:rPr>
  </w:style>
  <w:style w:type="paragraph" w:customStyle="1" w:styleId="Text75Pt">
    <w:name w:val="Text 7.5 Pt"/>
    <w:basedOn w:val="Standard"/>
    <w:rsid w:val="0050420A"/>
    <w:pPr>
      <w:spacing w:line="220" w:lineRule="atLeast"/>
    </w:pPr>
    <w:rPr>
      <w:sz w:val="15"/>
    </w:rPr>
  </w:style>
  <w:style w:type="paragraph" w:customStyle="1" w:styleId="Aufzhlung4">
    <w:name w:val="Aufzählung 4"/>
    <w:basedOn w:val="Aufzhlung3"/>
    <w:uiPriority w:val="6"/>
    <w:qFormat/>
    <w:rsid w:val="00673B82"/>
    <w:pPr>
      <w:numPr>
        <w:ilvl w:val="3"/>
      </w:numPr>
    </w:pPr>
  </w:style>
  <w:style w:type="paragraph" w:customStyle="1" w:styleId="Titelweiss">
    <w:name w:val="Titel weiss"/>
    <w:basedOn w:val="Titel"/>
    <w:uiPriority w:val="16"/>
    <w:qFormat/>
    <w:rsid w:val="000207E1"/>
    <w:pPr>
      <w:spacing w:after="400"/>
    </w:pPr>
    <w:rPr>
      <w:color w:val="FFFFFF" w:themeColor="background1"/>
    </w:rPr>
  </w:style>
  <w:style w:type="paragraph" w:customStyle="1" w:styleId="Untertitelweiss">
    <w:name w:val="Untertitel weiss"/>
    <w:basedOn w:val="Untertitel"/>
    <w:uiPriority w:val="16"/>
    <w:qFormat/>
    <w:rsid w:val="000207E1"/>
    <w:rPr>
      <w:color w:val="FFFFFF" w:themeColor="background1"/>
    </w:rPr>
  </w:style>
  <w:style w:type="paragraph" w:customStyle="1" w:styleId="Textweiss">
    <w:name w:val="Text weiss"/>
    <w:basedOn w:val="Standard"/>
    <w:uiPriority w:val="17"/>
    <w:qFormat/>
    <w:rsid w:val="00DD509F"/>
    <w:rPr>
      <w:color w:val="FFFFFF" w:themeColor="background1"/>
    </w:rPr>
  </w:style>
  <w:style w:type="paragraph" w:customStyle="1" w:styleId="Kopfzeile75Pt">
    <w:name w:val="Kopfzeile 7.5 Pt"/>
    <w:basedOn w:val="Kopfzeile"/>
    <w:uiPriority w:val="84"/>
    <w:semiHidden/>
    <w:qFormat/>
    <w:rsid w:val="0039171A"/>
    <w:pPr>
      <w:spacing w:line="220" w:lineRule="atLeast"/>
      <w:jc w:val="left"/>
    </w:pPr>
    <w:rPr>
      <w:sz w:val="15"/>
      <w:szCs w:val="15"/>
    </w:rPr>
  </w:style>
  <w:style w:type="paragraph" w:customStyle="1" w:styleId="Titelklein">
    <w:name w:val="Titel klein"/>
    <w:basedOn w:val="Standard"/>
    <w:next w:val="Standard"/>
    <w:uiPriority w:val="14"/>
    <w:semiHidden/>
    <w:qFormat/>
    <w:rsid w:val="0015264E"/>
    <w:pPr>
      <w:spacing w:after="180"/>
    </w:pPr>
    <w:rPr>
      <w:b/>
      <w:bCs/>
      <w:sz w:val="36"/>
      <w:szCs w:val="36"/>
    </w:rPr>
  </w:style>
  <w:style w:type="paragraph" w:customStyle="1" w:styleId="Intro-Text">
    <w:name w:val="Intro-Text"/>
    <w:basedOn w:val="Standard"/>
    <w:next w:val="Standard"/>
    <w:uiPriority w:val="15"/>
    <w:qFormat/>
    <w:rsid w:val="00665A71"/>
    <w:pPr>
      <w:spacing w:after="1000"/>
      <w:contextualSpacing/>
    </w:pPr>
  </w:style>
  <w:style w:type="table" w:customStyle="1" w:styleId="TableNormal">
    <w:name w:val="Table Normal"/>
    <w:uiPriority w:val="2"/>
    <w:semiHidden/>
    <w:unhideWhenUsed/>
    <w:qFormat/>
    <w:rsid w:val="00B63C96"/>
    <w:pPr>
      <w:widowControl w:val="0"/>
      <w:autoSpaceDE w:val="0"/>
      <w:autoSpaceDN w:val="0"/>
      <w:spacing w:line="240" w:lineRule="auto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32840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3816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60203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9006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063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2232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1688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4055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emf"/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zellweger\Downloads\PHSG_Wordvorlage_062026%20(2).dotx" TargetMode="External"/></Relationships>
</file>

<file path=word/theme/theme1.xml><?xml version="1.0" encoding="utf-8"?>
<a:theme xmlns:a="http://schemas.openxmlformats.org/drawingml/2006/main" name="Larissa-Design">
  <a:themeElements>
    <a:clrScheme name="PHSG 2026 (Konzept)">
      <a:dk1>
        <a:sysClr val="windowText" lastClr="000000"/>
      </a:dk1>
      <a:lt1>
        <a:sysClr val="window" lastClr="FFFFFF"/>
      </a:lt1>
      <a:dk2>
        <a:srgbClr val="1C3D36"/>
      </a:dk2>
      <a:lt2>
        <a:srgbClr val="8EA3A6"/>
      </a:lt2>
      <a:accent1>
        <a:srgbClr val="009A56"/>
      </a:accent1>
      <a:accent2>
        <a:srgbClr val="00826A"/>
      </a:accent2>
      <a:accent3>
        <a:srgbClr val="005D74"/>
      </a:accent3>
      <a:accent4>
        <a:srgbClr val="BE474F"/>
      </a:accent4>
      <a:accent5>
        <a:srgbClr val="7B3C61"/>
      </a:accent5>
      <a:accent6>
        <a:srgbClr val="957130"/>
      </a:accent6>
      <a:hlink>
        <a:srgbClr val="000000"/>
      </a:hlink>
      <a:folHlink>
        <a:srgbClr val="000000"/>
      </a:folHlink>
    </a:clrScheme>
    <a:fontScheme name="aa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24777f-78b6-4f3c-a73a-d5fa08e4d537" xsi:nil="true"/>
    <lcf76f155ced4ddcb4097134ff3c332f xmlns="c9077d15-72ed-4fec-bcfe-3472729e9195">
      <Terms xmlns="http://schemas.microsoft.com/office/infopath/2007/PartnerControls"/>
    </lcf76f155ced4ddcb4097134ff3c332f>
    <Wert_1 xmlns="c9077d15-72ed-4fec-bcfe-3472729e9195" xsi:nil="true"/>
    <Vorlagenbauer_x002d_ID xmlns="c9077d15-72ed-4fec-bcfe-3472729e9195" xsi:nil="true"/>
    <Wert_2 xmlns="c9077d15-72ed-4fec-bcfe-3472729e9195" xsi:nil="true"/>
    <Betrag_1 xmlns="c9077d15-72ed-4fec-bcfe-3472729e9195" xsi:nil="true"/>
    <Total xmlns="c9077d15-72ed-4fec-bcfe-3472729e919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4.xml><?xml version="1.0" encoding="utf-8"?>
<Verbinden xmlns="http://www.vorlagenbauer.ch/Inhaltssteuerelemente">
  <Titel/>
  <Untertitel/>
  <Brieftitel/>
  <Ort/>
  <Datum>2026-07-02T00:00:00</Datum>
  <Vorname_Name/>
  <Vorname/>
  <Name/>
  <Funktion/>
  <Abteilung>NAME/PRO</Abteilung>
  <Adresse/>
  <PLZ_Ort/>
  <Rechnungsnummer/>
  <Belegnummer/>
  <Projektname/>
  <Sitzungsnummer/>
  <Verbinder1>Institut Frühe Bildung 0 bis 8 </Verbinder1>
  <Verbinder2/>
  <Verbinder3/>
  <Verbinder4/>
  <Verbinder5/>
  <Checkbox1/>
  <Checkbox2/>
  <Checkbox3/>
  <Checkbox4/>
  <Checkbox5/>
</Verbinden>
</file>

<file path=customXml/item5.xml><?xml version="1.0" encoding="utf-8"?>
<Verbinden xmlns="http://www.vorlagenbauer.ch/Uniky">
  <Vorname>[Vorname]</Vorname>
  <Name>[Name]</Name>
  <Initialen>[Initialen]</Initialen>
  <Akademischer_Titel>[Akademischer_Titel]</Akademischer_Titel>
  <Funktion>[Funktion]</Funktion>
  <Abteilung>[Abteilung]</Abteilung>
  <Adresse>[Adresse]</Adresse>
  <PLZ>[PLZ]</PLZ>
  <Ort>[Ort]</Ort>
  <E-Mail>[E-Mail]</E-Mail>
  <Telefon>[Telefon]</Telefon>
  <Mobil>[Mobil]</Mobil>
</Verbinde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594130A2AF244FBF3F304D904ED593" ma:contentTypeVersion="25" ma:contentTypeDescription="Ein neues Dokument erstellen." ma:contentTypeScope="" ma:versionID="e78b4fc54e4388815be4d2a1bcf4036c">
  <xsd:schema xmlns:xsd="http://www.w3.org/2001/XMLSchema" xmlns:xs="http://www.w3.org/2001/XMLSchema" xmlns:p="http://schemas.microsoft.com/office/2006/metadata/properties" xmlns:ns2="c9077d15-72ed-4fec-bcfe-3472729e9195" xmlns:ns3="bc24777f-78b6-4f3c-a73a-d5fa08e4d537" targetNamespace="http://schemas.microsoft.com/office/2006/metadata/properties" ma:root="true" ma:fieldsID="c59c6a5e96900d950979d8ec7e766f02" ns2:_="" ns3:_="">
    <xsd:import namespace="c9077d15-72ed-4fec-bcfe-3472729e9195"/>
    <xsd:import namespace="bc24777f-78b6-4f3c-a73a-d5fa08e4d5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Vorlagenbauer_x002d_ID" minOccurs="0"/>
                <xsd:element ref="ns2:Wert_1" minOccurs="0"/>
                <xsd:element ref="ns2:Wert_2" minOccurs="0"/>
                <xsd:element ref="ns2:Betrag_1" minOccurs="0"/>
                <xsd:element ref="ns2:Tot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77d15-72ed-4fec-bcfe-3472729e9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7fbe3b91-0d7a-4fca-85de-75d49bc052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Vorlagenbauer_x002d_ID" ma:index="27" nillable="true" ma:displayName="Vorlagenbauer-ID" ma:format="Dropdown" ma:hidden="true" ma:internalName="Vorlagenbauer_x002d_ID" ma:readOnly="false">
      <xsd:simpleType>
        <xsd:restriction base="dms:Text">
          <xsd:maxLength value="255"/>
        </xsd:restriction>
      </xsd:simpleType>
    </xsd:element>
    <xsd:element name="Wert_1" ma:index="28" nillable="true" ma:displayName="Wert_1" ma:decimals="2" ma:format="Dropdown" ma:hidden="true" ma:internalName="Wert_1" ma:readOnly="false" ma:percentage="FALSE">
      <xsd:simpleType>
        <xsd:restriction base="dms:Number"/>
      </xsd:simpleType>
    </xsd:element>
    <xsd:element name="Wert_2" ma:index="29" nillable="true" ma:displayName="Wert_2" ma:decimals="2" ma:format="Dropdown" ma:hidden="true" ma:internalName="Wert_2" ma:readOnly="false" ma:percentage="FALSE">
      <xsd:simpleType>
        <xsd:restriction base="dms:Number"/>
      </xsd:simpleType>
    </xsd:element>
    <xsd:element name="Betrag_1" ma:index="30" nillable="true" ma:displayName="Betrag_1" ma:decimals="2" ma:format="CHF 123,456.00 (Schweiz)" ma:hidden="true" ma:LCID="2055" ma:internalName="Betrag_1" ma:readOnly="false">
      <xsd:simpleType>
        <xsd:restriction base="dms:Currency"/>
      </xsd:simpleType>
    </xsd:element>
    <xsd:element name="Total" ma:index="31" nillable="true" ma:displayName="Total" ma:description="= [Wert_1] + [Wert_2]" ma:format="Dropdown" ma:hidden="true" ma:internalName="Total" ma:readOnly="fals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4777f-78b6-4f3c-a73a-d5fa08e4d53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23888c3-3691-4ee2-9093-74875a1c94d8}" ma:internalName="TaxCatchAll" ma:readOnly="false" ma:showField="CatchAllData" ma:web="bc24777f-78b6-4f3c-a73a-d5fa08e4d5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Freigegeben für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Freigegeben für -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bc24777f-78b6-4f3c-a73a-d5fa08e4d537"/>
    <ds:schemaRef ds:uri="c9077d15-72ed-4fec-bcfe-3472729e9195"/>
  </ds:schemaRefs>
</ds:datastoreItem>
</file>

<file path=customXml/itemProps3.xml><?xml version="1.0" encoding="utf-8"?>
<ds:datastoreItem xmlns:ds="http://schemas.openxmlformats.org/officeDocument/2006/customXml" ds:itemID="{A77B781F-CA08-491A-A6F1-F7575EFA33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8D932D-8F74-4A0F-A855-7B1DDCDB0F19}">
  <ds:schemaRefs>
    <ds:schemaRef ds:uri="http://www.vorlagenbauer.ch/Inhaltssteuerelemente"/>
  </ds:schemaRefs>
</ds:datastoreItem>
</file>

<file path=customXml/itemProps5.xml><?xml version="1.0" encoding="utf-8"?>
<ds:datastoreItem xmlns:ds="http://schemas.openxmlformats.org/officeDocument/2006/customXml" ds:itemID="{6D9BDDBC-D358-491E-A647-CF1C75603E54}">
  <ds:schemaRefs>
    <ds:schemaRef ds:uri="http://www.vorlagenbauer.ch/Uniky"/>
  </ds:schemaRefs>
</ds:datastoreItem>
</file>

<file path=customXml/itemProps6.xml><?xml version="1.0" encoding="utf-8"?>
<ds:datastoreItem xmlns:ds="http://schemas.openxmlformats.org/officeDocument/2006/customXml" ds:itemID="{2C9588F2-4DE9-47FE-9FC8-0F10329F2B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77d15-72ed-4fec-bcfe-3472729e9195"/>
    <ds:schemaRef ds:uri="bc24777f-78b6-4f3c-a73a-d5fa08e4d5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PHSG_Wordvorlage_062026 (2)</Template>
  <TotalTime>0</TotalTime>
  <Pages>5</Pages>
  <Words>223</Words>
  <Characters>1411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Zellweger Manuela PHSG</dc:creator>
  <dc:description>erstellt durch Vorlagenbauer.ch</dc:description>
  <cp:lastModifiedBy>Zellweger Manuela PHSG</cp:lastModifiedBy>
  <cp:revision>24</cp:revision>
  <dcterms:created xsi:type="dcterms:W3CDTF">2026-08-24T12:47:00Z</dcterms:created>
  <dcterms:modified xsi:type="dcterms:W3CDTF">2026-08-24T16:16:00Z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0x0101000E594130A2AF244FBF3F304D904ED593</vt:lpwstr>
  </property>
  <property fmtid="{D5CDD505-2E9C-101B-9397-08002B2CF9AE}" pid="3" name="MediaServiceImageTags">
    <vt:lpwstr/>
  </property>
  <property fmtid="{D5CDD505-2E9C-101B-9397-08002B2CF9AE}" pid="4" name="VorlagenbauerAddin">
    <vt:bool>true</vt:bool>
  </property>
</Properties>
</file>