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A039" w14:textId="71F97815" w:rsidR="00510A29" w:rsidRPr="00CE48BE" w:rsidRDefault="009020A2" w:rsidP="00EA58BB">
      <w:pPr>
        <w:rPr>
          <w:color w:val="1D3E37"/>
          <w:spacing w:val="-2"/>
          <w:lang w:val="fr-CH"/>
        </w:rPr>
      </w:pPr>
      <w:r w:rsidRPr="00CE48BE">
        <w:rPr>
          <w:color w:val="1D3E37"/>
          <w:lang w:val="fr-CH"/>
        </w:rPr>
        <w:t>Nom de l’enfant (et prononciation</w:t>
      </w:r>
      <w:r w:rsidR="00B63C96" w:rsidRPr="00CE48BE">
        <w:rPr>
          <w:color w:val="1D3E37"/>
          <w:spacing w:val="-2"/>
          <w:lang w:val="fr-CH"/>
        </w:rPr>
        <w:t>):</w:t>
      </w:r>
    </w:p>
    <w:p w14:paraId="3325BCE7" w14:textId="1D8EDA12" w:rsidR="00B63C96" w:rsidRPr="00CE48BE" w:rsidRDefault="008421CD" w:rsidP="00EA58BB">
      <w:pPr>
        <w:rPr>
          <w:lang w:val="fr-CH"/>
        </w:rPr>
      </w:pPr>
      <w:r w:rsidRPr="00CE48BE">
        <w:rPr>
          <w:noProof/>
          <w:sz w:val="17"/>
          <w:lang w:val="fr-CH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AE8F46E" wp14:editId="0C50ABA6">
                <wp:simplePos x="0" y="0"/>
                <wp:positionH relativeFrom="margin">
                  <wp:align>right</wp:align>
                </wp:positionH>
                <wp:positionV relativeFrom="paragraph">
                  <wp:posOffset>230959</wp:posOffset>
                </wp:positionV>
                <wp:extent cx="5750560" cy="973455"/>
                <wp:effectExtent l="0" t="0" r="21590" b="17145"/>
                <wp:wrapTopAndBottom/>
                <wp:docPr id="1350327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0560" cy="973455"/>
                          <a:chOff x="0" y="0"/>
                          <a:chExt cx="6611620" cy="1155700"/>
                        </a:xfrm>
                      </wpg:grpSpPr>
                      <wps:wsp>
                        <wps:cNvPr id="2123743543" name="Graphic 9"/>
                        <wps:cNvSpPr/>
                        <wps:spPr>
                          <a:xfrm>
                            <a:off x="3413654" y="311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303547" name="Graphic 10"/>
                        <wps:cNvSpPr/>
                        <wps:spPr>
                          <a:xfrm>
                            <a:off x="3410479" y="563996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336733" name="Graphic 11"/>
                        <wps:cNvSpPr/>
                        <wps:spPr>
                          <a:xfrm>
                            <a:off x="3413654" y="288000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519205" name="Graphic 12"/>
                        <wps:cNvSpPr/>
                        <wps:spPr>
                          <a:xfrm>
                            <a:off x="4907654" y="311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67093" name="Graphic 13"/>
                        <wps:cNvSpPr/>
                        <wps:spPr>
                          <a:xfrm>
                            <a:off x="4904479" y="563996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928603" name="Graphic 14"/>
                        <wps:cNvSpPr/>
                        <wps:spPr>
                          <a:xfrm>
                            <a:off x="4907654" y="288000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177661" name="Graphic 15"/>
                        <wps:cNvSpPr/>
                        <wps:spPr>
                          <a:xfrm>
                            <a:off x="38216" y="575998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559488" name="Graphic 16"/>
                        <wps:cNvSpPr/>
                        <wps:spPr>
                          <a:xfrm>
                            <a:off x="5" y="575998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583169" name="Graphic 17"/>
                        <wps:cNvSpPr/>
                        <wps:spPr>
                          <a:xfrm>
                            <a:off x="3452293" y="575998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1786647" name="Graphic 18"/>
                        <wps:cNvSpPr/>
                        <wps:spPr>
                          <a:xfrm>
                            <a:off x="3413654" y="575998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907474" name="Graphic 19"/>
                        <wps:cNvSpPr/>
                        <wps:spPr>
                          <a:xfrm>
                            <a:off x="3413654" y="599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466143" name="Graphic 20"/>
                        <wps:cNvSpPr/>
                        <wps:spPr>
                          <a:xfrm>
                            <a:off x="3410470" y="576008"/>
                            <a:ext cx="63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88290">
                                <a:moveTo>
                                  <a:pt x="6350" y="275996"/>
                                </a:moveTo>
                                <a:lnTo>
                                  <a:pt x="0" y="275996"/>
                                </a:lnTo>
                                <a:lnTo>
                                  <a:pt x="0" y="287997"/>
                                </a:lnTo>
                                <a:lnTo>
                                  <a:pt x="6350" y="287997"/>
                                </a:lnTo>
                                <a:lnTo>
                                  <a:pt x="6350" y="275996"/>
                                </a:lnTo>
                                <a:close/>
                              </a:path>
                              <a:path w="6350" h="2882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55263" name="Graphic 21"/>
                        <wps:cNvSpPr/>
                        <wps:spPr>
                          <a:xfrm>
                            <a:off x="4945235" y="575998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172274" name="Graphic 22"/>
                        <wps:cNvSpPr/>
                        <wps:spPr>
                          <a:xfrm>
                            <a:off x="4907654" y="575998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686596" name="Graphic 23"/>
                        <wps:cNvSpPr/>
                        <wps:spPr>
                          <a:xfrm>
                            <a:off x="4907654" y="599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25187" name="Graphic 24"/>
                        <wps:cNvSpPr/>
                        <wps:spPr>
                          <a:xfrm>
                            <a:off x="4904473" y="576008"/>
                            <a:ext cx="63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88290">
                                <a:moveTo>
                                  <a:pt x="6350" y="275996"/>
                                </a:moveTo>
                                <a:lnTo>
                                  <a:pt x="0" y="275996"/>
                                </a:lnTo>
                                <a:lnTo>
                                  <a:pt x="0" y="287997"/>
                                </a:lnTo>
                                <a:lnTo>
                                  <a:pt x="6350" y="287997"/>
                                </a:lnTo>
                                <a:lnTo>
                                  <a:pt x="6350" y="275996"/>
                                </a:lnTo>
                                <a:close/>
                              </a:path>
                              <a:path w="6350" h="2882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865407" name="Graphic 25"/>
                        <wps:cNvSpPr/>
                        <wps:spPr>
                          <a:xfrm>
                            <a:off x="38216" y="863998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641166" name="Graphic 26"/>
                        <wps:cNvSpPr/>
                        <wps:spPr>
                          <a:xfrm>
                            <a:off x="5" y="863998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1472064" name="Graphic 27"/>
                        <wps:cNvSpPr/>
                        <wps:spPr>
                          <a:xfrm>
                            <a:off x="3452293" y="863998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371971" name="Graphic 28"/>
                        <wps:cNvSpPr/>
                        <wps:spPr>
                          <a:xfrm>
                            <a:off x="3413654" y="863998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739903" name="Graphic 29"/>
                        <wps:cNvSpPr/>
                        <wps:spPr>
                          <a:xfrm>
                            <a:off x="3413654" y="887995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94982" name="Graphic 30"/>
                        <wps:cNvSpPr/>
                        <wps:spPr>
                          <a:xfrm>
                            <a:off x="3413654" y="1139996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737296" name="Graphic 31"/>
                        <wps:cNvSpPr/>
                        <wps:spPr>
                          <a:xfrm>
                            <a:off x="3410479" y="864000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588896" name="Graphic 32"/>
                        <wps:cNvSpPr/>
                        <wps:spPr>
                          <a:xfrm>
                            <a:off x="4945235" y="863998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095875" name="Graphic 33"/>
                        <wps:cNvSpPr/>
                        <wps:spPr>
                          <a:xfrm>
                            <a:off x="4907654" y="863998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538326" name="Graphic 34"/>
                        <wps:cNvSpPr/>
                        <wps:spPr>
                          <a:xfrm>
                            <a:off x="4907654" y="887995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219011" name="Graphic 35"/>
                        <wps:cNvSpPr/>
                        <wps:spPr>
                          <a:xfrm>
                            <a:off x="4907654" y="1139996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585457" name="Graphic 36"/>
                        <wps:cNvSpPr/>
                        <wps:spPr>
                          <a:xfrm>
                            <a:off x="4904479" y="864000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819452" name="Graphic 37"/>
                        <wps:cNvSpPr/>
                        <wps:spPr>
                          <a:xfrm>
                            <a:off x="3413654" y="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530881" name="Graphic 38"/>
                        <wps:cNvSpPr/>
                        <wps:spPr>
                          <a:xfrm>
                            <a:off x="4907654" y="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725685" name="Graphic 39"/>
                        <wps:cNvSpPr/>
                        <wps:spPr>
                          <a:xfrm>
                            <a:off x="38216" y="1151997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504837" name="Graphic 40"/>
                        <wps:cNvSpPr/>
                        <wps:spPr>
                          <a:xfrm>
                            <a:off x="5" y="1151997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468792" name="Graphic 41"/>
                        <wps:cNvSpPr/>
                        <wps:spPr>
                          <a:xfrm>
                            <a:off x="3452293" y="1151997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217053" name="Graphic 42"/>
                        <wps:cNvSpPr/>
                        <wps:spPr>
                          <a:xfrm>
                            <a:off x="3413654" y="1151997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134411" name="Graphic 43"/>
                        <wps:cNvSpPr/>
                        <wps:spPr>
                          <a:xfrm>
                            <a:off x="4945235" y="1151997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960662" name="Graphic 44"/>
                        <wps:cNvSpPr/>
                        <wps:spPr>
                          <a:xfrm>
                            <a:off x="4907654" y="1151997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753084" name="Textbox 45"/>
                        <wps:cNvSpPr txBox="1"/>
                        <wps:spPr>
                          <a:xfrm>
                            <a:off x="4910829" y="0"/>
                            <a:ext cx="1700530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4687355A" w14:textId="632E6F5D" w:rsidR="00B63C96" w:rsidRPr="007A0C5F" w:rsidRDefault="0081162E" w:rsidP="00B63C96">
                              <w:pPr>
                                <w:spacing w:before="70"/>
                                <w:ind w:left="165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Langues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131671" name="Textbox 46"/>
                        <wps:cNvSpPr txBox="1"/>
                        <wps:spPr>
                          <a:xfrm>
                            <a:off x="3416829" y="0"/>
                            <a:ext cx="1487805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189541E5" w14:textId="4B0803CC" w:rsidR="00B63C96" w:rsidRPr="007A0C5F" w:rsidRDefault="0081162E" w:rsidP="00B63C96">
                              <w:pPr>
                                <w:spacing w:before="70"/>
                                <w:ind w:left="165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81162E"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Téléphone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0580600" name="Textbox 47"/>
                        <wps:cNvSpPr txBox="1"/>
                        <wps:spPr>
                          <a:xfrm>
                            <a:off x="0" y="0"/>
                            <a:ext cx="3410585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73EBA42F" w14:textId="02083B91" w:rsidR="00B63C96" w:rsidRPr="0081162E" w:rsidRDefault="005B01F0" w:rsidP="0081162E">
                              <w:pPr>
                                <w:spacing w:before="70"/>
                                <w:rPr>
                                  <w:color w:val="000000"/>
                                  <w:sz w:val="18"/>
                                  <w:szCs w:val="18"/>
                                  <w:lang w:val="fr-CH"/>
                                </w:rPr>
                              </w:pPr>
                              <w:r>
                                <w:rPr>
                                  <w:color w:val="1D3E37"/>
                                  <w:sz w:val="18"/>
                                  <w:szCs w:val="18"/>
                                  <w:lang w:val="fr-CH"/>
                                </w:rPr>
                                <w:t xml:space="preserve">  N</w:t>
                              </w:r>
                              <w:r w:rsidR="0081162E" w:rsidRPr="0081162E">
                                <w:rPr>
                                  <w:color w:val="1D3E37"/>
                                  <w:sz w:val="18"/>
                                  <w:szCs w:val="18"/>
                                  <w:lang w:val="fr-CH"/>
                                </w:rPr>
                                <w:t>om des parents et des autres personnes en charge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E8F46E" id="Group 8" o:spid="_x0000_s1026" style="position:absolute;margin-left:401.6pt;margin-top:18.2pt;width:452.8pt;height:76.65pt;z-index:-251655168;mso-wrap-distance-left:0;mso-wrap-distance-right:0;mso-position-horizontal:right;mso-position-horizontal-relative:margin;mso-width-relative:margin;mso-height-relative:margin" coordsize="66116,1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">
                <v:shape id="Graphic 9" o:spid="_x0000_s1027" style="position:absolute;left:34136;top:311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" path="m,228003l,e" filled="f" strokecolor="#4bb168" strokeweight=".5pt">
                  <v:stroke dashstyle="dash"/>
                  <v:path arrowok="t"/>
                </v:shape>
                <v:shape id="Graphic 10" o:spid="_x0000_s1028" style="position:absolute;left:34104;top:5639;width:64;height:121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" path="m,12001r6350,l6350,,,,,12001xe" fillcolor="#4bb168" stroked="f">
                  <v:path arrowok="t"/>
                </v:shape>
                <v:shape id="Graphic 11" o:spid="_x0000_s1029" style="position:absolute;left:34136;top:2880;width:13;height:120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" path="m,12001l,e" filled="f" strokecolor="#4bb168" strokeweight=".5pt">
                  <v:path arrowok="t"/>
                </v:shape>
                <v:shape id="Graphic 12" o:spid="_x0000_s1030" style="position:absolute;left:49076;top:311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" path="m,228003l,e" filled="f" strokecolor="#4bb168" strokeweight=".5pt">
                  <v:stroke dashstyle="dash"/>
                  <v:path arrowok="t"/>
                </v:shape>
                <v:shape id="Graphic 13" o:spid="_x0000_s1031" style="position:absolute;left:49044;top:5639;width:64;height:121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" path="m,12001r6350,l6350,,,,,12001xe" fillcolor="#4bb168" stroked="f">
                  <v:path arrowok="t"/>
                </v:shape>
                <v:shape id="Graphic 14" o:spid="_x0000_s1032" style="position:absolute;left:49076;top:2880;width:13;height:120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" path="m,12001l,e" filled="f" strokecolor="#4bb168" strokeweight=".5pt">
                  <v:path arrowok="t"/>
                </v:shape>
                <v:shape id="Graphic 15" o:spid="_x0000_s1033" style="position:absolute;left:382;top:575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" path="m,l3349967,e" filled="f" strokecolor="#4bb168" strokeweight=".5pt">
                  <v:stroke dashstyle="dash"/>
                  <v:path arrowok="t"/>
                </v:shape>
                <v:shape id="Graphic 16" o:spid="_x0000_s1034" style="position:absolute;top:575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17" o:spid="_x0000_s1035" style="position:absolute;left:34522;top:575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" path="m,l1429600,e" filled="f" strokecolor="#4bb168" strokeweight=".5pt">
                  <v:stroke dashstyle="dash"/>
                  <v:path arrowok="t"/>
                </v:shape>
                <v:shape id="Graphic 18" o:spid="_x0000_s1036" style="position:absolute;left:34136;top:575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19" o:spid="_x0000_s1037" style="position:absolute;left:34136;top:59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" path="m,228003l,e" filled="f" strokecolor="#4bb168" strokeweight=".5pt">
                  <v:stroke dashstyle="dash"/>
                  <v:path arrowok="t"/>
                </v:shape>
                <v:shape id="Graphic 20" o:spid="_x0000_s1038" style="position:absolute;left:34104;top:5760;width:64;height:2882;visibility:visible;mso-wrap-style:square;v-text-anchor:top" coordsize="63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" path="m6350,275996r-6350,l,287997r6350,l6350,275996xem6350,l,,,12001r6350,l6350,xe" fillcolor="#4bb168" stroked="f">
                  <v:path arrowok="t"/>
                </v:shape>
                <v:shape id="Graphic 21" o:spid="_x0000_s1039" style="position:absolute;left:49452;top:575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" path="m,l1641017,e" filled="f" strokecolor="#4bb168" strokeweight=".5pt">
                  <v:stroke dashstyle="dash"/>
                  <v:path arrowok="t"/>
                </v:shape>
                <v:shape id="Graphic 22" o:spid="_x0000_s1040" style="position:absolute;left:49076;top:575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" path="m,l12522,em1691119,r12535,e" filled="f" strokecolor="#4bb168" strokeweight=".5pt">
                  <v:path arrowok="t"/>
                </v:shape>
                <v:shape id="Graphic 23" o:spid="_x0000_s1041" style="position:absolute;left:49076;top:59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" path="m,228003l,e" filled="f" strokecolor="#4bb168" strokeweight=".5pt">
                  <v:stroke dashstyle="dash"/>
                  <v:path arrowok="t"/>
                </v:shape>
                <v:shape id="Graphic 24" o:spid="_x0000_s1042" style="position:absolute;left:49044;top:5760;width:64;height:2882;visibility:visible;mso-wrap-style:square;v-text-anchor:top" coordsize="63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" path="m6350,275996r-6350,l,287997r6350,l6350,275996xem6350,l,,,12001r6350,l6350,xe" fillcolor="#4bb168" stroked="f">
                  <v:path arrowok="t"/>
                </v:shape>
                <v:shape id="Graphic 25" o:spid="_x0000_s1043" style="position:absolute;left:382;top:863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" path="m,l3349967,e" filled="f" strokecolor="#4bb168" strokeweight=".5pt">
                  <v:stroke dashstyle="dash"/>
                  <v:path arrowok="t"/>
                </v:shape>
                <v:shape id="Graphic 26" o:spid="_x0000_s1044" style="position:absolute;top:863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27" o:spid="_x0000_s1045" style="position:absolute;left:34522;top:863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" path="m,l1429600,e" filled="f" strokecolor="#4bb168" strokeweight=".5pt">
                  <v:stroke dashstyle="dash"/>
                  <v:path arrowok="t"/>
                </v:shape>
                <v:shape id="Graphic 28" o:spid="_x0000_s1046" style="position:absolute;left:34136;top:863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29" o:spid="_x0000_s1047" style="position:absolute;left:34136;top:887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" path="m,228003l,e" filled="f" strokecolor="#4bb168" strokeweight=".5pt">
                  <v:stroke dashstyle="dash"/>
                  <v:path arrowok="t"/>
                </v:shape>
                <v:shape id="Graphic 30" o:spid="_x0000_s1048" style="position:absolute;left:34136;top:11399;width:13;height:121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" path="m,12001l,e" filled="f" strokecolor="#4bb168" strokeweight=".5pt">
                  <v:path arrowok="t"/>
                </v:shape>
                <v:shape id="Graphic 31" o:spid="_x0000_s1049" style="position:absolute;left:34104;top:8640;width:64;height:120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" path="m,12001r6350,l6350,,,,,12001xe" fillcolor="#4bb168" stroked="f">
                  <v:path arrowok="t"/>
                </v:shape>
                <v:shape id="Graphic 32" o:spid="_x0000_s1050" style="position:absolute;left:49452;top:863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" path="m,l1641017,e" filled="f" strokecolor="#4bb168" strokeweight=".5pt">
                  <v:stroke dashstyle="dash"/>
                  <v:path arrowok="t"/>
                </v:shape>
                <v:shape id="Graphic 33" o:spid="_x0000_s1051" style="position:absolute;left:49076;top:863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" path="m,l12522,em1691119,r12535,e" filled="f" strokecolor="#4bb168" strokeweight=".5pt">
                  <v:path arrowok="t"/>
                </v:shape>
                <v:shape id="Graphic 34" o:spid="_x0000_s1052" style="position:absolute;left:49076;top:887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" path="m,228003l,e" filled="f" strokecolor="#4bb168" strokeweight=".5pt">
                  <v:stroke dashstyle="dash"/>
                  <v:path arrowok="t"/>
                </v:shape>
                <v:shape id="Graphic 35" o:spid="_x0000_s1053" style="position:absolute;left:49076;top:11399;width:13;height:121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" path="m,12001l,e" filled="f" strokecolor="#4bb168" strokeweight=".5pt">
                  <v:path arrowok="t"/>
                </v:shape>
                <v:shape id="Graphic 36" o:spid="_x0000_s1054" style="position:absolute;left:49044;top:8640;width:64;height:120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" path="m,12001r6350,l6350,,,,,12001xe" fillcolor="#4bb168" stroked="f">
                  <v:path arrowok="t"/>
                </v:shape>
                <v:shape id="Graphic 37" o:spid="_x0000_s1055" style="position:absolute;left:34136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" path="m,287997l,e" filled="f" strokecolor="white" strokeweight=".5pt">
                  <v:path arrowok="t"/>
                </v:shape>
                <v:shape id="Graphic 38" o:spid="_x0000_s1056" style="position:absolute;left:49076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" path="m,287997l,e" filled="f" strokecolor="white" strokeweight=".5pt">
                  <v:path arrowok="t"/>
                </v:shape>
                <v:shape id="Graphic 39" o:spid="_x0000_s1057" style="position:absolute;left:382;top:1151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" path="m,l3349967,e" filled="f" strokecolor="#4bb168" strokeweight=".5pt">
                  <v:stroke dashstyle="dash"/>
                  <v:path arrowok="t"/>
                </v:shape>
                <v:shape id="Graphic 40" o:spid="_x0000_s1058" style="position:absolute;top:1151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41" o:spid="_x0000_s1059" style="position:absolute;left:34522;top:1151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" path="m,l1429600,e" filled="f" strokecolor="#4bb168" strokeweight=".5pt">
                  <v:stroke dashstyle="dash"/>
                  <v:path arrowok="t"/>
                </v:shape>
                <v:shape id="Graphic 42" o:spid="_x0000_s1060" style="position:absolute;left:34136;top:1151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43" o:spid="_x0000_s1061" style="position:absolute;left:49452;top:1151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" path="m,l1641017,e" filled="f" strokecolor="#4bb168" strokeweight=".5pt">
                  <v:stroke dashstyle="dash"/>
                  <v:path arrowok="t"/>
                </v:shape>
                <v:shape id="Graphic 44" o:spid="_x0000_s1062" style="position:absolute;left:49076;top:1151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" path="m,l12522,em1691119,r12535,e" filled="f" strokecolor="#4bb168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5" o:spid="_x0000_s1063" type="#_x0000_t202" style="position:absolute;left:49108;width:17005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" fillcolor="#c2e0c1" stroked="f">
                  <v:textbox inset="0,0,0,0">
                    <w:txbxContent>
                      <w:p w14:paraId="4687355A" w14:textId="632E6F5D" w:rsidR="00B63C96" w:rsidRPr="007A0C5F" w:rsidRDefault="0081162E" w:rsidP="00B63C96">
                        <w:pPr>
                          <w:spacing w:before="70"/>
                          <w:ind w:left="165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Langues</w:t>
                        </w:r>
                      </w:p>
                    </w:txbxContent>
                  </v:textbox>
                </v:shape>
                <v:shape id="Textbox 46" o:spid="_x0000_s1064" type="#_x0000_t202" style="position:absolute;left:34168;width:14878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" fillcolor="#c2e0c1" stroked="f">
                  <v:textbox inset="0,0,0,0">
                    <w:txbxContent>
                      <w:p w14:paraId="189541E5" w14:textId="4B0803CC" w:rsidR="00B63C96" w:rsidRPr="007A0C5F" w:rsidRDefault="0081162E" w:rsidP="00B63C96">
                        <w:pPr>
                          <w:spacing w:before="70"/>
                          <w:ind w:left="165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81162E"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Téléphone</w:t>
                        </w:r>
                      </w:p>
                    </w:txbxContent>
                  </v:textbox>
                </v:shape>
                <v:shape id="Textbox 47" o:spid="_x0000_s1065" type="#_x0000_t202" style="position:absolute;width:34105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" fillcolor="#c2e0c1" stroked="f">
                  <v:textbox inset="0,0,0,0">
                    <w:txbxContent>
                      <w:p w14:paraId="73EBA42F" w14:textId="02083B91" w:rsidR="00B63C96" w:rsidRPr="0081162E" w:rsidRDefault="005B01F0" w:rsidP="0081162E">
                        <w:pPr>
                          <w:spacing w:before="70"/>
                          <w:rPr>
                            <w:color w:val="000000"/>
                            <w:sz w:val="18"/>
                            <w:szCs w:val="18"/>
                            <w:lang w:val="fr-CH"/>
                          </w:rPr>
                        </w:pPr>
                        <w:r>
                          <w:rPr>
                            <w:color w:val="1D3E37"/>
                            <w:sz w:val="18"/>
                            <w:szCs w:val="18"/>
                            <w:lang w:val="fr-CH"/>
                          </w:rPr>
                          <w:t xml:space="preserve">  N</w:t>
                        </w:r>
                        <w:r w:rsidR="0081162E" w:rsidRPr="0081162E">
                          <w:rPr>
                            <w:color w:val="1D3E37"/>
                            <w:sz w:val="18"/>
                            <w:szCs w:val="18"/>
                            <w:lang w:val="fr-CH"/>
                          </w:rPr>
                          <w:t>om des parents et des autres personnes en charge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38218EC" w14:textId="77777777" w:rsidR="00B63C96" w:rsidRPr="00CE48BE" w:rsidRDefault="00B63C96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p w14:paraId="25515752" w14:textId="77777777" w:rsidR="00BE7099" w:rsidRPr="00CE48BE" w:rsidRDefault="00BE7099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tbl>
      <w:tblPr>
        <w:tblStyle w:val="TableNormal"/>
        <w:tblW w:w="9065" w:type="dxa"/>
        <w:tblInd w:w="7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5103"/>
      </w:tblGrid>
      <w:tr w:rsidR="00BE7099" w:rsidRPr="00CE48BE" w14:paraId="566FF85A" w14:textId="77777777" w:rsidTr="00E00937">
        <w:trPr>
          <w:trHeight w:val="425"/>
        </w:trPr>
        <w:tc>
          <w:tcPr>
            <w:tcW w:w="3962" w:type="dxa"/>
            <w:tcBorders>
              <w:left w:val="nil"/>
            </w:tcBorders>
          </w:tcPr>
          <w:p w14:paraId="00E05A19" w14:textId="6376E87A" w:rsidR="00BE7099" w:rsidRPr="00CE48BE" w:rsidRDefault="0081162E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</w:pPr>
            <w:r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Crèche et groupe</w:t>
            </w:r>
            <w:r w:rsidR="00A81E1D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 xml:space="preserve"> </w:t>
            </w:r>
            <w:r w:rsidR="00BE7099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:</w:t>
            </w:r>
          </w:p>
        </w:tc>
        <w:tc>
          <w:tcPr>
            <w:tcW w:w="5103" w:type="dxa"/>
            <w:tcBorders>
              <w:right w:val="nil"/>
            </w:tcBorders>
          </w:tcPr>
          <w:p w14:paraId="39ED0F47" w14:textId="77777777" w:rsidR="00BE7099" w:rsidRPr="00CE48BE" w:rsidRDefault="00BE7099" w:rsidP="00D77F1C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E7099" w:rsidRPr="00942EB4" w14:paraId="23AB0CEC" w14:textId="77777777" w:rsidTr="00E00937">
        <w:trPr>
          <w:trHeight w:val="403"/>
        </w:trPr>
        <w:tc>
          <w:tcPr>
            <w:tcW w:w="3962" w:type="dxa"/>
            <w:tcBorders>
              <w:left w:val="nil"/>
            </w:tcBorders>
          </w:tcPr>
          <w:p w14:paraId="209766AB" w14:textId="2CCA2EEC" w:rsidR="00BE7099" w:rsidRPr="00CE48BE" w:rsidRDefault="00650763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</w:pPr>
            <w:r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ducateur/éducatrice de r</w:t>
            </w:r>
            <w:r w:rsidR="00F33864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f</w:t>
            </w:r>
            <w:r w:rsidR="00F33864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rence principale</w:t>
            </w:r>
            <w:r w:rsidR="00A81E1D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 :</w:t>
            </w:r>
          </w:p>
        </w:tc>
        <w:tc>
          <w:tcPr>
            <w:tcW w:w="5103" w:type="dxa"/>
            <w:tcBorders>
              <w:right w:val="nil"/>
            </w:tcBorders>
          </w:tcPr>
          <w:p w14:paraId="6B4A7D05" w14:textId="77777777" w:rsidR="00BE7099" w:rsidRPr="00CE48BE" w:rsidRDefault="00BE7099" w:rsidP="00D77F1C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E7099" w:rsidRPr="00942EB4" w14:paraId="76E674CF" w14:textId="77777777" w:rsidTr="00E00937">
        <w:trPr>
          <w:trHeight w:val="422"/>
        </w:trPr>
        <w:tc>
          <w:tcPr>
            <w:tcW w:w="3962" w:type="dxa"/>
            <w:tcBorders>
              <w:left w:val="nil"/>
            </w:tcBorders>
          </w:tcPr>
          <w:p w14:paraId="741B86FC" w14:textId="1EE835F7" w:rsidR="00BE7099" w:rsidRPr="00CE48BE" w:rsidRDefault="00650763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</w:pPr>
            <w:r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ducateur/éducatrice de r</w:t>
            </w:r>
            <w:r w:rsidR="00F33864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f</w:t>
            </w:r>
            <w:r w:rsidR="00F33864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rence secondaire</w:t>
            </w:r>
            <w:r w:rsidR="00A81E1D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 xml:space="preserve"> </w:t>
            </w:r>
            <w:r w:rsidR="00BE7099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:</w:t>
            </w:r>
          </w:p>
        </w:tc>
        <w:tc>
          <w:tcPr>
            <w:tcW w:w="5103" w:type="dxa"/>
            <w:tcBorders>
              <w:right w:val="nil"/>
            </w:tcBorders>
          </w:tcPr>
          <w:p w14:paraId="5F1655CD" w14:textId="77777777" w:rsidR="00BE7099" w:rsidRPr="00CE48BE" w:rsidRDefault="00BE7099" w:rsidP="00D77F1C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</w:tbl>
    <w:p w14:paraId="2275779E" w14:textId="77777777" w:rsidR="00F56177" w:rsidRPr="00CE48BE" w:rsidRDefault="00F56177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p w14:paraId="761AFEAA" w14:textId="5B1F6D97" w:rsidR="00AA0698" w:rsidRPr="00942EB4" w:rsidRDefault="00AA0698" w:rsidP="00B63C96">
      <w:pPr>
        <w:widowControl w:val="0"/>
        <w:autoSpaceDE w:val="0"/>
        <w:autoSpaceDN w:val="0"/>
        <w:spacing w:before="6" w:line="240" w:lineRule="auto"/>
        <w:rPr>
          <w:rFonts w:ascii="Arial" w:hAnsi="Arial" w:cs="Arial"/>
          <w:b/>
          <w:bCs/>
          <w:color w:val="1D3E37"/>
          <w:spacing w:val="-2"/>
          <w:sz w:val="18"/>
          <w:szCs w:val="18"/>
          <w:lang w:val="fr-CH"/>
        </w:rPr>
      </w:pPr>
      <w:r w:rsidRPr="00942EB4">
        <w:rPr>
          <w:rFonts w:ascii="Arial" w:hAnsi="Arial" w:cs="Arial"/>
          <w:b/>
          <w:bCs/>
          <w:color w:val="1D3E37"/>
          <w:spacing w:val="-2"/>
          <w:sz w:val="18"/>
          <w:szCs w:val="18"/>
          <w:lang w:val="fr-CH"/>
        </w:rPr>
        <w:t xml:space="preserve">  Synthèse structurée</w:t>
      </w:r>
      <w:r w:rsidR="005D75CB" w:rsidRPr="00942EB4">
        <w:rPr>
          <w:rFonts w:ascii="Arial" w:hAnsi="Arial" w:cs="Arial"/>
          <w:b/>
          <w:bCs/>
          <w:color w:val="1D3E37"/>
          <w:spacing w:val="-2"/>
          <w:sz w:val="18"/>
          <w:szCs w:val="18"/>
          <w:lang w:val="fr-CH"/>
        </w:rPr>
        <w:t> :</w:t>
      </w:r>
    </w:p>
    <w:p w14:paraId="6A25F4AB" w14:textId="77777777" w:rsidR="00AA0698" w:rsidRPr="00CE48BE" w:rsidRDefault="00AA0698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963001" w:rsidRPr="00CE48BE" w14:paraId="16792379" w14:textId="77777777" w:rsidTr="00963001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03CD50C8" w14:textId="214ADD28" w:rsidR="00963001" w:rsidRPr="00CE48BE" w:rsidRDefault="00963001" w:rsidP="000F60B3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Dat</w:t>
            </w:r>
            <w:r w:rsidR="0071281A"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e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76A0BA68" w14:textId="7A07F8FF" w:rsidR="00963001" w:rsidRPr="00CE48BE" w:rsidRDefault="00A81E1D" w:rsidP="000F60B3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fr-CH"/>
              </w:rPr>
              <w:t>Professionel∙le</w:t>
            </w:r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0F1C1900" w14:textId="2305C172" w:rsidR="00963001" w:rsidRPr="00CE48BE" w:rsidRDefault="00963001" w:rsidP="000F60B3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Th</w:t>
            </w:r>
            <w:r w:rsidR="00E21FC6"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ème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43F7DA29" w14:textId="338B74EC" w:rsidR="00963001" w:rsidRPr="00CE48BE" w:rsidRDefault="00E21FC6" w:rsidP="000F60B3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z w:val="18"/>
                <w:szCs w:val="18"/>
                <w:lang w:val="fr-CH"/>
              </w:rPr>
              <w:t>Informations importantes</w:t>
            </w:r>
          </w:p>
        </w:tc>
      </w:tr>
      <w:tr w:rsidR="00963001" w:rsidRPr="00CE48BE" w14:paraId="786BE09C" w14:textId="77777777" w:rsidTr="00963001">
        <w:trPr>
          <w:trHeight w:val="1072"/>
        </w:trPr>
        <w:tc>
          <w:tcPr>
            <w:tcW w:w="1341" w:type="dxa"/>
            <w:tcBorders>
              <w:top w:val="nil"/>
              <w:left w:val="nil"/>
            </w:tcBorders>
          </w:tcPr>
          <w:p w14:paraId="4052A4DC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14:paraId="3D8B65D6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  <w:tcBorders>
              <w:top w:val="nil"/>
            </w:tcBorders>
          </w:tcPr>
          <w:p w14:paraId="27CE9B62" w14:textId="4C8C8CED" w:rsidR="00963001" w:rsidRPr="00CE48BE" w:rsidRDefault="004D4E1B" w:rsidP="000F60B3">
            <w:pPr>
              <w:spacing w:before="199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c</w:t>
            </w:r>
            <w:r w:rsidR="007C316B"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alendrier d‘adaptation</w:t>
            </w:r>
          </w:p>
        </w:tc>
        <w:tc>
          <w:tcPr>
            <w:tcW w:w="2650" w:type="dxa"/>
            <w:tcBorders>
              <w:top w:val="nil"/>
              <w:right w:val="nil"/>
            </w:tcBorders>
          </w:tcPr>
          <w:p w14:paraId="3C2BD3DF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56BA31DC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D94AF44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C14A171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2E822872" w14:textId="5337CB13" w:rsidR="00963001" w:rsidRPr="00CE48BE" w:rsidRDefault="00050945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>allergies</w:t>
            </w:r>
          </w:p>
        </w:tc>
        <w:tc>
          <w:tcPr>
            <w:tcW w:w="2650" w:type="dxa"/>
            <w:tcBorders>
              <w:right w:val="nil"/>
            </w:tcBorders>
          </w:tcPr>
          <w:p w14:paraId="52566053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1920CE55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017995E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46379D2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574562DA" w14:textId="7DABF5A7" w:rsidR="00963001" w:rsidRPr="00CE48BE" w:rsidRDefault="00D934B8" w:rsidP="00D934B8">
            <w:pPr>
              <w:spacing w:before="199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santé / soins / besoins particuliers</w:t>
            </w:r>
          </w:p>
        </w:tc>
        <w:tc>
          <w:tcPr>
            <w:tcW w:w="2650" w:type="dxa"/>
            <w:tcBorders>
              <w:right w:val="nil"/>
            </w:tcBorders>
          </w:tcPr>
          <w:p w14:paraId="1BEE1ED0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39BA1FA9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1A985245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098EE2A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5F5BDF0" w14:textId="7738BC27" w:rsidR="00963001" w:rsidRPr="00CE48BE" w:rsidRDefault="00D934B8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>régime alimentaire</w:t>
            </w:r>
          </w:p>
        </w:tc>
        <w:tc>
          <w:tcPr>
            <w:tcW w:w="2650" w:type="dxa"/>
            <w:tcBorders>
              <w:right w:val="nil"/>
            </w:tcBorders>
          </w:tcPr>
          <w:p w14:paraId="1F84839F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66EBC229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345D7960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1062FB2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5606EA4" w14:textId="44DBCE05" w:rsidR="00963001" w:rsidRPr="00CE48BE" w:rsidRDefault="00086DF4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>vêtements de rechange</w:t>
            </w:r>
          </w:p>
        </w:tc>
        <w:tc>
          <w:tcPr>
            <w:tcW w:w="2650" w:type="dxa"/>
            <w:tcBorders>
              <w:right w:val="nil"/>
            </w:tcBorders>
          </w:tcPr>
          <w:p w14:paraId="3F818583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</w:tbl>
    <w:p w14:paraId="169CA8DE" w14:textId="77777777" w:rsidR="004E155B" w:rsidRPr="00CE48BE" w:rsidRDefault="004E155B" w:rsidP="00B63C96">
      <w:pPr>
        <w:widowControl w:val="0"/>
        <w:autoSpaceDE w:val="0"/>
        <w:autoSpaceDN w:val="0"/>
        <w:spacing w:before="41" w:after="1" w:line="240" w:lineRule="auto"/>
        <w:rPr>
          <w:rFonts w:ascii="Albert Sans" w:eastAsia="Albert Sans" w:hAnsi="Albert Sans" w:cs="Albert Sans"/>
          <w:sz w:val="20"/>
          <w:szCs w:val="22"/>
          <w:lang w:val="fr-CH"/>
        </w:rPr>
      </w:pPr>
    </w:p>
    <w:p w14:paraId="714FD913" w14:textId="0D662B44" w:rsidR="00E140AF" w:rsidRPr="00CE48BE" w:rsidRDefault="004E155B" w:rsidP="00B63C96">
      <w:pPr>
        <w:widowControl w:val="0"/>
        <w:autoSpaceDE w:val="0"/>
        <w:autoSpaceDN w:val="0"/>
        <w:spacing w:before="41" w:after="1" w:line="240" w:lineRule="auto"/>
        <w:rPr>
          <w:rFonts w:ascii="Albert Sans" w:eastAsia="Albert Sans" w:hAnsi="Albert Sans" w:cs="Albert Sans"/>
          <w:sz w:val="20"/>
          <w:szCs w:val="22"/>
          <w:lang w:val="fr-CH"/>
        </w:rPr>
      </w:pPr>
      <w:r w:rsidRPr="00CE48BE">
        <w:rPr>
          <w:rFonts w:ascii="Albert Sans" w:eastAsia="Albert Sans" w:hAnsi="Albert Sans" w:cs="Albert Sans"/>
          <w:noProof/>
          <w:sz w:val="20"/>
          <w:szCs w:val="22"/>
          <w:lang w:val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699CF" wp14:editId="3BB764BB">
                <wp:simplePos x="0" y="0"/>
                <wp:positionH relativeFrom="margin">
                  <wp:align>left</wp:align>
                </wp:positionH>
                <wp:positionV relativeFrom="paragraph">
                  <wp:posOffset>372158</wp:posOffset>
                </wp:positionV>
                <wp:extent cx="6032311" cy="790112"/>
                <wp:effectExtent l="0" t="0" r="6985" b="10160"/>
                <wp:wrapNone/>
                <wp:docPr id="1904362427" name="Textfeld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311" cy="7901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2CC35" w14:textId="78CD95C1" w:rsidR="004E155B" w:rsidRPr="00855CEB" w:rsidRDefault="00855CEB" w:rsidP="004E155B">
                            <w:pPr>
                              <w:pStyle w:val="Fuzeile"/>
                              <w:spacing w:line="276" w:lineRule="auto"/>
                              <w:rPr>
                                <w:color w:val="9D9D9C"/>
                                <w:szCs w:val="15"/>
                                <w:lang w:val="fr-CH"/>
                              </w:rPr>
                            </w:pPr>
                            <w:r w:rsidRPr="00855CEB"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Ce document est libre d'utilisation à condition de mentionner la source (</w:t>
                            </w:r>
                            <w:r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creative commons licence</w:t>
                            </w:r>
                            <w:r w:rsidRPr="00855CEB"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 xml:space="preserve"> CC BY) : </w:t>
                            </w:r>
                            <w:r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d</w:t>
                            </w:r>
                            <w:r w:rsidRPr="00855CEB"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es adaptations et modifications pour une utilisation pratique sont les bienvenues.</w:t>
                            </w:r>
                          </w:p>
                          <w:p w14:paraId="2A892392" w14:textId="77777777" w:rsidR="004E155B" w:rsidRPr="00855CEB" w:rsidRDefault="004E155B" w:rsidP="004E155B">
                            <w:pPr>
                              <w:pStyle w:val="Fuzeile"/>
                              <w:rPr>
                                <w:color w:val="9D9D9C"/>
                                <w:szCs w:val="15"/>
                                <w:lang w:val="fr-CH"/>
                              </w:rPr>
                            </w:pPr>
                          </w:p>
                          <w:p w14:paraId="6BF7FB3B" w14:textId="596D5AFA" w:rsidR="003B188F" w:rsidRDefault="00855CEB" w:rsidP="003B188F">
                            <w:pPr>
                              <w:spacing w:line="276" w:lineRule="auto"/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</w:pPr>
                            <w:r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>Source</w:t>
                            </w:r>
                            <w:r w:rsidR="003B188F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4E155B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 xml:space="preserve">: </w:t>
                            </w:r>
                            <w:r w:rsidR="003B188F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>Vogt, F., Hostettler Schärer, J., Bohler, F., &amp; Deiner, C. (2026</w:t>
                            </w:r>
                            <w:r w:rsidR="00916BDE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 xml:space="preserve">). </w:t>
                            </w:r>
                            <w:r w:rsidR="00916BDE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Guide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 pratique</w:t>
                            </w:r>
                            <w:r w:rsid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 : 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Le processus d’adaptation à la crèche. Surmonter les obstacles linguistiques</w:t>
                            </w:r>
                            <w:r w:rsid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 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dans la collaboration avec les parents, Haute École </w:t>
                            </w:r>
                            <w:r w:rsidR="0081650D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P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édagogique de Saint-Gall</w:t>
                            </w:r>
                            <w:r w:rsid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 </w:t>
                            </w:r>
                          </w:p>
                          <w:p w14:paraId="498A58BC" w14:textId="66CA1F58" w:rsidR="004E155B" w:rsidRPr="004C541B" w:rsidRDefault="003B188F" w:rsidP="003B188F">
                            <w:pPr>
                              <w:spacing w:line="276" w:lineRule="auto"/>
                              <w:rPr>
                                <w:color w:val="BFBFBF" w:themeColor="background1" w:themeShade="BF"/>
                                <w:sz w:val="15"/>
                                <w:szCs w:val="15"/>
                                <w:lang w:val="fr-CH"/>
                              </w:rPr>
                            </w:pPr>
                            <w:hyperlink r:id="rId13" w:history="1">
                              <w:r w:rsidRPr="004C541B">
                                <w:rPr>
                                  <w:rStyle w:val="Hyperlink"/>
                                  <w:color w:val="BFBFBF" w:themeColor="background1" w:themeShade="BF"/>
                                  <w:sz w:val="15"/>
                                  <w:szCs w:val="15"/>
                                  <w:lang w:val="fr-CH"/>
                                </w:rPr>
                                <w:t>https://proforis.phsg.ch/handle/20.500.14111/6615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699CF" id="Textfeld 43" o:spid="_x0000_s1066" type="#_x0000_t202" style="position:absolute;margin-left:0;margin-top:29.3pt;width:475pt;height:62.2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" filled="f" stroked="f" strokeweight=".5pt">
                <v:textbox inset="0,0,0,0">
                  <w:txbxContent>
                    <w:p w14:paraId="3742CC35" w14:textId="78CD95C1" w:rsidR="004E155B" w:rsidRPr="00855CEB" w:rsidRDefault="00855CEB" w:rsidP="004E155B">
                      <w:pPr>
                        <w:pStyle w:val="Fuzeile"/>
                        <w:spacing w:line="276" w:lineRule="auto"/>
                        <w:rPr>
                          <w:color w:val="9D9D9C"/>
                          <w:szCs w:val="15"/>
                          <w:lang w:val="fr-CH"/>
                        </w:rPr>
                      </w:pPr>
                      <w:r w:rsidRPr="00855CEB">
                        <w:rPr>
                          <w:color w:val="9D9D9C"/>
                          <w:szCs w:val="15"/>
                          <w:lang w:val="fr-CH"/>
                        </w:rPr>
                        <w:t>Ce document est libre d'utilisation à condition de mentionner la source (</w:t>
                      </w:r>
                      <w:r>
                        <w:rPr>
                          <w:color w:val="9D9D9C"/>
                          <w:szCs w:val="15"/>
                          <w:lang w:val="fr-CH"/>
                        </w:rPr>
                        <w:t>creative commons licence</w:t>
                      </w:r>
                      <w:r w:rsidRPr="00855CEB">
                        <w:rPr>
                          <w:color w:val="9D9D9C"/>
                          <w:szCs w:val="15"/>
                          <w:lang w:val="fr-CH"/>
                        </w:rPr>
                        <w:t xml:space="preserve"> CC BY) : </w:t>
                      </w:r>
                      <w:r>
                        <w:rPr>
                          <w:color w:val="9D9D9C"/>
                          <w:szCs w:val="15"/>
                          <w:lang w:val="fr-CH"/>
                        </w:rPr>
                        <w:t>d</w:t>
                      </w:r>
                      <w:r w:rsidRPr="00855CEB">
                        <w:rPr>
                          <w:color w:val="9D9D9C"/>
                          <w:szCs w:val="15"/>
                          <w:lang w:val="fr-CH"/>
                        </w:rPr>
                        <w:t>es adaptations et modifications pour une utilisation pratique sont les bienvenues.</w:t>
                      </w:r>
                    </w:p>
                    <w:p w14:paraId="2A892392" w14:textId="77777777" w:rsidR="004E155B" w:rsidRPr="00855CEB" w:rsidRDefault="004E155B" w:rsidP="004E155B">
                      <w:pPr>
                        <w:pStyle w:val="Fuzeile"/>
                        <w:rPr>
                          <w:color w:val="9D9D9C"/>
                          <w:szCs w:val="15"/>
                          <w:lang w:val="fr-CH"/>
                        </w:rPr>
                      </w:pPr>
                    </w:p>
                    <w:p w14:paraId="6BF7FB3B" w14:textId="596D5AFA" w:rsidR="003B188F" w:rsidRDefault="00855CEB" w:rsidP="003B188F">
                      <w:pPr>
                        <w:spacing w:line="276" w:lineRule="auto"/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</w:pPr>
                      <w:r w:rsidRPr="00800636">
                        <w:rPr>
                          <w:color w:val="9D9D9C"/>
                          <w:sz w:val="15"/>
                          <w:szCs w:val="15"/>
                        </w:rPr>
                        <w:t>Source</w:t>
                      </w:r>
                      <w:r w:rsidR="003B188F" w:rsidRPr="00800636">
                        <w:rPr>
                          <w:color w:val="9D9D9C"/>
                          <w:sz w:val="15"/>
                          <w:szCs w:val="15"/>
                        </w:rPr>
                        <w:t xml:space="preserve"> </w:t>
                      </w:r>
                      <w:r w:rsidR="004E155B" w:rsidRPr="00800636">
                        <w:rPr>
                          <w:color w:val="9D9D9C"/>
                          <w:sz w:val="15"/>
                          <w:szCs w:val="15"/>
                        </w:rPr>
                        <w:t xml:space="preserve">: </w:t>
                      </w:r>
                      <w:r w:rsidR="003B188F" w:rsidRPr="00800636">
                        <w:rPr>
                          <w:color w:val="9D9D9C"/>
                          <w:sz w:val="15"/>
                          <w:szCs w:val="15"/>
                        </w:rPr>
                        <w:t>Vogt, F., Hostettler Schärer, J., Bohler, F., &amp; Deiner, C. (2026</w:t>
                      </w:r>
                      <w:r w:rsidR="00916BDE" w:rsidRPr="00800636">
                        <w:rPr>
                          <w:color w:val="9D9D9C"/>
                          <w:sz w:val="15"/>
                          <w:szCs w:val="15"/>
                        </w:rPr>
                        <w:t xml:space="preserve">). </w:t>
                      </w:r>
                      <w:r w:rsidR="00916BDE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Guide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 pratique</w:t>
                      </w:r>
                      <w:r w:rsid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 : 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Le processus d’adaptation à la crèche. Surmonter les obstacles linguistiques</w:t>
                      </w:r>
                      <w:r w:rsid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 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dans la collaboration avec les parents, Haute École </w:t>
                      </w:r>
                      <w:r w:rsidR="0081650D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P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édagogique de Saint-Gall</w:t>
                      </w:r>
                      <w:r w:rsid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 </w:t>
                      </w:r>
                    </w:p>
                    <w:p w14:paraId="498A58BC" w14:textId="66CA1F58" w:rsidR="004E155B" w:rsidRPr="004C541B" w:rsidRDefault="003B188F" w:rsidP="003B188F">
                      <w:pPr>
                        <w:spacing w:line="276" w:lineRule="auto"/>
                        <w:rPr>
                          <w:color w:val="BFBFBF" w:themeColor="background1" w:themeShade="BF"/>
                          <w:sz w:val="15"/>
                          <w:szCs w:val="15"/>
                          <w:lang w:val="fr-CH"/>
                        </w:rPr>
                      </w:pPr>
                      <w:hyperlink r:id="rId14" w:history="1">
                        <w:r w:rsidRPr="004C541B">
                          <w:rPr>
                            <w:rStyle w:val="Hyperlink"/>
                            <w:color w:val="BFBFBF" w:themeColor="background1" w:themeShade="BF"/>
                            <w:sz w:val="15"/>
                            <w:szCs w:val="15"/>
                            <w:lang w:val="fr-CH"/>
                          </w:rPr>
                          <w:t>https://proforis.phsg.ch/handle/20.500.14111/6615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E140AF" w:rsidRPr="00CE48BE">
        <w:rPr>
          <w:rFonts w:ascii="Albert Sans" w:eastAsia="Albert Sans" w:hAnsi="Albert Sans" w:cs="Albert Sans"/>
          <w:sz w:val="20"/>
          <w:szCs w:val="22"/>
          <w:lang w:val="fr-CH"/>
        </w:rPr>
        <w:br w:type="page"/>
      </w: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1D651C" w:rsidRPr="00CE48BE" w14:paraId="6AC8661C" w14:textId="77777777" w:rsidTr="003266C9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2E659ADA" w14:textId="7C3D9F23" w:rsidR="001D651C" w:rsidRPr="00CE48BE" w:rsidRDefault="001D651C" w:rsidP="001D651C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lastRenderedPageBreak/>
              <w:t>Date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0AF2650E" w14:textId="763A5C72" w:rsidR="001D651C" w:rsidRPr="00CE48BE" w:rsidRDefault="001D651C" w:rsidP="001D651C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fr-CH"/>
              </w:rPr>
              <w:t>Professionel∙le</w:t>
            </w:r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101B84FC" w14:textId="1975D8AE" w:rsidR="001D651C" w:rsidRPr="00CE48BE" w:rsidRDefault="001D651C" w:rsidP="001D651C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Thème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0AC9622F" w14:textId="787806D7" w:rsidR="001D651C" w:rsidRPr="00CE48BE" w:rsidRDefault="001D651C" w:rsidP="001D651C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z w:val="18"/>
                <w:szCs w:val="18"/>
                <w:lang w:val="fr-CH"/>
              </w:rPr>
              <w:t>Informations importantes</w:t>
            </w:r>
          </w:p>
        </w:tc>
      </w:tr>
      <w:tr w:rsidR="001D651C" w:rsidRPr="00301A50" w14:paraId="0A4D19D0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2502337D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07E0ADD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5E73B2ED" w14:textId="4E274848" w:rsidR="001D651C" w:rsidRPr="00CE48BE" w:rsidRDefault="001D651C" w:rsidP="001D651C">
            <w:pPr>
              <w:spacing w:before="206" w:line="225" w:lineRule="auto"/>
              <w:ind w:left="166" w:right="333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apporter un objet transitionnel de chez soi</w:t>
            </w:r>
          </w:p>
        </w:tc>
        <w:tc>
          <w:tcPr>
            <w:tcW w:w="2650" w:type="dxa"/>
            <w:tcBorders>
              <w:right w:val="nil"/>
            </w:tcBorders>
          </w:tcPr>
          <w:p w14:paraId="17A4047E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03404795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AE3F157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5AE79F6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189A6AA" w14:textId="3D8C8DD3" w:rsidR="001D651C" w:rsidRPr="00CE48BE" w:rsidRDefault="001D651C" w:rsidP="001D651C">
            <w:pPr>
              <w:spacing w:before="206" w:line="225" w:lineRule="auto"/>
              <w:ind w:left="166" w:right="451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endroits et jouets préférés à la crèche </w:t>
            </w:r>
          </w:p>
        </w:tc>
        <w:tc>
          <w:tcPr>
            <w:tcW w:w="2650" w:type="dxa"/>
            <w:tcBorders>
              <w:right w:val="nil"/>
            </w:tcBorders>
          </w:tcPr>
          <w:p w14:paraId="08CB8880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09C8A8E2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406D1A1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4A4F7AA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7BE0DFF" w14:textId="5513832E" w:rsidR="001D651C" w:rsidRPr="00CE48BE" w:rsidRDefault="001D651C" w:rsidP="001D651C">
            <w:pPr>
              <w:spacing w:before="238" w:line="187" w:lineRule="auto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expériences acquises dans d'autres crèches et auprès de groupes d'enfants (expériences de séparation)</w:t>
            </w:r>
          </w:p>
        </w:tc>
        <w:tc>
          <w:tcPr>
            <w:tcW w:w="2650" w:type="dxa"/>
            <w:tcBorders>
              <w:right w:val="nil"/>
            </w:tcBorders>
          </w:tcPr>
          <w:p w14:paraId="012BD64B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57B6E5AE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2038AF7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CF71929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7E8CF9A8" w14:textId="1C6D57F4" w:rsidR="001D651C" w:rsidRPr="00CE48BE" w:rsidRDefault="001D651C" w:rsidP="001D651C">
            <w:pPr>
              <w:spacing w:before="194"/>
              <w:ind w:left="166"/>
              <w:rPr>
                <w:rFonts w:eastAsia="Albert Sans" w:cstheme="minorHAnsi"/>
                <w:b/>
                <w:color w:val="1D3E37"/>
                <w:sz w:val="18"/>
                <w:lang w:val="fr-CH"/>
              </w:rPr>
            </w:pP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habitudes de l'enfant pour s'endormir et le sommeil</w:t>
            </w: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</w:t>
            </w:r>
          </w:p>
        </w:tc>
        <w:tc>
          <w:tcPr>
            <w:tcW w:w="2650" w:type="dxa"/>
            <w:tcBorders>
              <w:right w:val="nil"/>
            </w:tcBorders>
          </w:tcPr>
          <w:p w14:paraId="015291FA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CE48BE" w14:paraId="3EB3336D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1E963774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3DA2A05" w14:textId="6C69B07B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38AC33A" w14:textId="5E9FB495" w:rsidR="001D651C" w:rsidRPr="00CE48BE" w:rsidRDefault="001D651C" w:rsidP="001D651C">
            <w:pPr>
              <w:spacing w:before="194"/>
              <w:ind w:left="166"/>
              <w:rPr>
                <w:rFonts w:eastAsia="Albert Sans" w:cstheme="minorHAnsi"/>
                <w:b/>
                <w:color w:val="1D3E37"/>
                <w:sz w:val="18"/>
                <w:lang w:val="fr-CH"/>
              </w:rPr>
            </w:pP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autre souhaits des parents</w:t>
            </w:r>
          </w:p>
        </w:tc>
        <w:tc>
          <w:tcPr>
            <w:tcW w:w="2650" w:type="dxa"/>
            <w:tcBorders>
              <w:right w:val="nil"/>
            </w:tcBorders>
          </w:tcPr>
          <w:p w14:paraId="5D7077DD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726D3F25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BC8A3C7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5B3FF88F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02F7C1D" w14:textId="529240D9" w:rsidR="001D651C" w:rsidRPr="00CE48BE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phase 1: 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>l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es parents jouent avec leur enfant à la crèche, la personne de référence se contente d’observer</w:t>
            </w:r>
          </w:p>
        </w:tc>
        <w:tc>
          <w:tcPr>
            <w:tcW w:w="2650" w:type="dxa"/>
            <w:tcBorders>
              <w:right w:val="nil"/>
            </w:tcBorders>
          </w:tcPr>
          <w:p w14:paraId="78B9292B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5A74DB7B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41C5744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E4CAA0A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E240F68" w14:textId="4FCEA437" w:rsidR="001D651C" w:rsidRPr="00CE48BE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phase 2: 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>l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es parents, l’enfant et la personne de référence jouent ensemble à la crèche</w:t>
            </w:r>
          </w:p>
        </w:tc>
        <w:tc>
          <w:tcPr>
            <w:tcW w:w="2650" w:type="dxa"/>
            <w:tcBorders>
              <w:right w:val="nil"/>
            </w:tcBorders>
          </w:tcPr>
          <w:p w14:paraId="586FF773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500504B6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014DC51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4B54F913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79123F0" w14:textId="0A80AB1A" w:rsidR="001D651C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phase</w:t>
            </w:r>
            <w:r w:rsidRPr="00CE48BE">
              <w:rPr>
                <w:rFonts w:eastAsia="Aptos" w:cstheme="minorHAnsi"/>
                <w:b/>
                <w:color w:val="1D3E37"/>
                <w:spacing w:val="-8"/>
                <w:sz w:val="18"/>
                <w:lang w:val="fr-CH"/>
              </w:rPr>
              <w:t xml:space="preserve"> 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3:</w:t>
            </w:r>
            <w:r w:rsidRPr="00CE48BE">
              <w:rPr>
                <w:rFonts w:eastAsia="Aptos" w:cstheme="minorHAnsi"/>
                <w:b/>
                <w:color w:val="1D3E37"/>
                <w:spacing w:val="-8"/>
                <w:sz w:val="18"/>
                <w:lang w:val="fr-CH"/>
              </w:rPr>
              <w:t xml:space="preserve"> 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>l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’enfant et la personne de référence jouent ensemble à la crèche, les parents observent et se tiennent en retrait</w:t>
            </w:r>
          </w:p>
          <w:p w14:paraId="15E42C17" w14:textId="6B47D278" w:rsidR="001D651C" w:rsidRPr="00CE48BE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6D7C2E31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301A50" w14:paraId="3FA8CA8E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B929E25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72C9DE16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1E85295D" w14:textId="0530C676" w:rsidR="001D651C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phase 4: L’enfant et la personne de référence jouent ensemble à la crèche, les parents sont occupés à une certaine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d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istance et ne suivent pas l’enfant quand il se déplace dans une autre pièce</w:t>
            </w:r>
          </w:p>
          <w:p w14:paraId="4559DA84" w14:textId="7D86FB94" w:rsidR="001D651C" w:rsidRPr="009064F3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2320E2C8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</w:tbl>
    <w:p w14:paraId="741D0FE0" w14:textId="77777777" w:rsidR="000914C0" w:rsidRDefault="000914C0" w:rsidP="007932BC">
      <w:pPr>
        <w:rPr>
          <w:rFonts w:cstheme="minorHAnsi"/>
          <w:color w:val="1D3E37"/>
          <w:spacing w:val="-6"/>
          <w:szCs w:val="21"/>
          <w:lang w:val="fr-CH"/>
        </w:rPr>
      </w:pPr>
    </w:p>
    <w:p w14:paraId="35016D4E" w14:textId="77777777" w:rsidR="000914C0" w:rsidRDefault="000914C0" w:rsidP="007932BC">
      <w:pPr>
        <w:rPr>
          <w:rFonts w:cstheme="minorHAnsi"/>
          <w:color w:val="1D3E37"/>
          <w:spacing w:val="-6"/>
          <w:szCs w:val="21"/>
          <w:lang w:val="fr-CH"/>
        </w:rPr>
      </w:pPr>
    </w:p>
    <w:p w14:paraId="1625661E" w14:textId="77777777" w:rsidR="000914C0" w:rsidRDefault="000914C0" w:rsidP="007932BC">
      <w:pPr>
        <w:rPr>
          <w:rFonts w:cstheme="minorHAnsi"/>
          <w:color w:val="1D3E37"/>
          <w:spacing w:val="-6"/>
          <w:szCs w:val="21"/>
          <w:lang w:val="fr-CH"/>
        </w:rPr>
      </w:pP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0914C0" w:rsidRPr="00463B63" w14:paraId="6AC99A92" w14:textId="77777777" w:rsidTr="00041008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0C2B8B3C" w14:textId="77777777" w:rsidR="000914C0" w:rsidRPr="00463B63" w:rsidRDefault="000914C0" w:rsidP="00041008">
            <w:pPr>
              <w:spacing w:before="70"/>
              <w:ind w:left="170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pacing w:val="-2"/>
                <w:sz w:val="18"/>
                <w:szCs w:val="18"/>
                <w:lang w:val="fr-CH"/>
              </w:rPr>
              <w:lastRenderedPageBreak/>
              <w:t>Date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7D893B35" w14:textId="77777777" w:rsidR="000914C0" w:rsidRPr="00463B63" w:rsidRDefault="000914C0" w:rsidP="00041008">
            <w:pPr>
              <w:spacing w:before="70"/>
              <w:ind w:left="165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pacing w:val="-4"/>
                <w:sz w:val="18"/>
                <w:szCs w:val="18"/>
                <w:lang w:val="fr-CH"/>
              </w:rPr>
              <w:t>Professionel∙le</w:t>
            </w:r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14B16C39" w14:textId="77777777" w:rsidR="000914C0" w:rsidRPr="00463B63" w:rsidRDefault="000914C0" w:rsidP="00041008">
            <w:pPr>
              <w:spacing w:before="70"/>
              <w:ind w:left="165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pacing w:val="-2"/>
                <w:sz w:val="18"/>
                <w:szCs w:val="18"/>
                <w:lang w:val="fr-CH"/>
              </w:rPr>
              <w:t>Thème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759185DE" w14:textId="77777777" w:rsidR="000914C0" w:rsidRPr="00463B63" w:rsidRDefault="000914C0" w:rsidP="00041008">
            <w:pPr>
              <w:spacing w:before="70"/>
              <w:ind w:left="166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z w:val="18"/>
                <w:szCs w:val="18"/>
                <w:lang w:val="fr-CH"/>
              </w:rPr>
              <w:t>Informations importantes</w:t>
            </w:r>
          </w:p>
        </w:tc>
      </w:tr>
      <w:tr w:rsidR="000914C0" w:rsidRPr="00301A50" w14:paraId="59EC3DDF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33BB5DE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34BCF5F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5034E949" w14:textId="3B3A5151" w:rsidR="000914C0" w:rsidRPr="00463B63" w:rsidRDefault="000914C0" w:rsidP="00041008">
            <w:pPr>
              <w:spacing w:before="194" w:after="240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phase</w:t>
            </w:r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5:</w:t>
            </w:r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l’enfant et la personne de référence jouent ensemble à la crèche, les parents prennent congé et se retirent dans une autre pièce</w:t>
            </w:r>
          </w:p>
        </w:tc>
        <w:tc>
          <w:tcPr>
            <w:tcW w:w="2650" w:type="dxa"/>
            <w:tcBorders>
              <w:right w:val="nil"/>
            </w:tcBorders>
          </w:tcPr>
          <w:p w14:paraId="18E6663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301A50" w14:paraId="25BC4B56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70E7172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0230FA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C1C99CA" w14:textId="474E6FF6" w:rsidR="000914C0" w:rsidRPr="00463B63" w:rsidRDefault="000914C0" w:rsidP="00041008">
            <w:pPr>
              <w:spacing w:before="194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phase</w:t>
            </w:r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6:</w:t>
            </w:r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l’enfant et la personne de référence jouent ensemble à la crèche, les parents prennent congé et quittent le bâtiment</w:t>
            </w:r>
          </w:p>
          <w:p w14:paraId="3044BA98" w14:textId="77777777" w:rsidR="000914C0" w:rsidRPr="00463B63" w:rsidRDefault="000914C0" w:rsidP="00041008">
            <w:pPr>
              <w:spacing w:before="194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57B71563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2CE4F78D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3A2E9F3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5BF5E299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0302E0D3" w14:textId="4D87161A" w:rsidR="000914C0" w:rsidRPr="00463B63" w:rsidRDefault="00942EB4" w:rsidP="00041008">
            <w:pPr>
              <w:spacing w:before="194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  <w:r>
              <w:rPr>
                <w:rFonts w:ascii="Arial" w:eastAsia="Aptos" w:hAnsi="Arial" w:cs="Arial"/>
                <w:b/>
                <w:color w:val="1D3E37"/>
                <w:spacing w:val="-2"/>
                <w:sz w:val="18"/>
                <w:lang w:val="fr-CH"/>
              </w:rPr>
              <w:t>e</w:t>
            </w:r>
            <w:r w:rsidR="000914C0" w:rsidRPr="00463B63">
              <w:rPr>
                <w:rFonts w:ascii="Arial" w:eastAsia="Aptos" w:hAnsi="Arial" w:cs="Arial"/>
                <w:b/>
                <w:color w:val="1D3E37"/>
                <w:spacing w:val="-2"/>
                <w:sz w:val="18"/>
                <w:lang w:val="fr-CH"/>
              </w:rPr>
              <w:t>n plus</w:t>
            </w:r>
          </w:p>
        </w:tc>
        <w:tc>
          <w:tcPr>
            <w:tcW w:w="2650" w:type="dxa"/>
            <w:tcBorders>
              <w:right w:val="nil"/>
            </w:tcBorders>
          </w:tcPr>
          <w:p w14:paraId="2077BEF1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1921DE2A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6F99817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104C893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338DB2B" w14:textId="77777777" w:rsidR="000914C0" w:rsidRPr="00463B63" w:rsidRDefault="000914C0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73CF8CF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21663C54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354B73E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4069207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2B1CDB7B" w14:textId="77777777" w:rsidR="000914C0" w:rsidRPr="00463B63" w:rsidRDefault="000914C0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0D1CB55C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20874251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AE990AA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1D5FBE80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7D1BE7F9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329F337E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10803227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3A80930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7075610F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219687E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03CAA748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5AB81839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CAFBC19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CCFFF2F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27D861D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648EF0C8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0A6EE052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0B55372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774F2370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20F769A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645AF9D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5DED412C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32A04CC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E06F0E3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B53E1B9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C0744F6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</w:tbl>
    <w:p w14:paraId="4E640D47" w14:textId="0881E393" w:rsidR="00B63C96" w:rsidRPr="00942EB4" w:rsidRDefault="00B562E4" w:rsidP="007932BC">
      <w:pPr>
        <w:rPr>
          <w:b/>
          <w:bCs/>
          <w:lang w:val="fr-CH"/>
        </w:rPr>
      </w:pPr>
      <w:r w:rsidRPr="00942EB4">
        <w:rPr>
          <w:rFonts w:cstheme="minorHAnsi"/>
          <w:b/>
          <w:bCs/>
          <w:color w:val="1D3E37"/>
          <w:spacing w:val="-6"/>
          <w:szCs w:val="21"/>
          <w:lang w:val="fr-CH"/>
        </w:rPr>
        <w:lastRenderedPageBreak/>
        <w:t>Journal de bord</w:t>
      </w:r>
    </w:p>
    <w:p w14:paraId="6AF4DA35" w14:textId="77777777" w:rsidR="00B63C96" w:rsidRPr="00CE48BE" w:rsidRDefault="00B63C96" w:rsidP="00EA58BB">
      <w:pPr>
        <w:rPr>
          <w:lang w:val="fr-CH"/>
        </w:rPr>
      </w:pPr>
    </w:p>
    <w:tbl>
      <w:tblPr>
        <w:tblStyle w:val="TableNormal"/>
        <w:tblW w:w="9065" w:type="dxa"/>
        <w:tblInd w:w="7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418"/>
        <w:gridCol w:w="6378"/>
      </w:tblGrid>
      <w:tr w:rsidR="00B63C96" w:rsidRPr="00CE48BE" w14:paraId="55134108" w14:textId="77777777" w:rsidTr="00B562E4">
        <w:trPr>
          <w:trHeight w:val="453"/>
        </w:trPr>
        <w:tc>
          <w:tcPr>
            <w:tcW w:w="126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2CBF7943" w14:textId="6A42EF84" w:rsidR="00B63C96" w:rsidRPr="00CE48BE" w:rsidRDefault="00B562E4" w:rsidP="00663C6A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Date</w:t>
            </w: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489BD19C" w14:textId="0B355C72" w:rsidR="00B63C96" w:rsidRPr="00CE48BE" w:rsidRDefault="00B562E4" w:rsidP="00663C6A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sz w:val="18"/>
                <w:szCs w:val="18"/>
                <w:lang w:val="fr-CH"/>
              </w:rPr>
              <w:t>Professionel∙le</w:t>
            </w:r>
          </w:p>
        </w:tc>
        <w:tc>
          <w:tcPr>
            <w:tcW w:w="6378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1CC53872" w14:textId="6FE422D0" w:rsidR="00B63C96" w:rsidRPr="00CE48BE" w:rsidRDefault="00B63C96" w:rsidP="00F64448">
            <w:pPr>
              <w:tabs>
                <w:tab w:val="right" w:pos="6096"/>
              </w:tabs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Not</w:t>
            </w:r>
            <w:r w:rsidR="00942EB4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e</w:t>
            </w:r>
            <w:r w:rsidR="00F64448"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ab/>
            </w:r>
          </w:p>
        </w:tc>
      </w:tr>
      <w:tr w:rsidR="00B63C96" w:rsidRPr="00CE48BE" w14:paraId="5136CE23" w14:textId="77777777" w:rsidTr="00B562E4">
        <w:trPr>
          <w:trHeight w:val="1687"/>
        </w:trPr>
        <w:tc>
          <w:tcPr>
            <w:tcW w:w="1269" w:type="dxa"/>
            <w:tcBorders>
              <w:top w:val="nil"/>
              <w:left w:val="nil"/>
            </w:tcBorders>
          </w:tcPr>
          <w:p w14:paraId="5EB2C505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B3D26FD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top w:val="nil"/>
              <w:right w:val="nil"/>
            </w:tcBorders>
          </w:tcPr>
          <w:p w14:paraId="440D670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71C3EB15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3E8EF6F2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0DA480C7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AED041E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6169A255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041E6BF6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1E205C10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5A78A548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45AF4B90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2C85754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16F16CA1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46E120AC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656A48AD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70F2AE6C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291A60A5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3FA53B5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1ED0C99D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397313D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0ECD6778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9070ED4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7E651BB3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4AD34368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25CDCF8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639FA40B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17D35A0C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07E49CD7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68618C7D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015793F2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8C61AB" w:rsidRPr="00CE48BE" w14:paraId="0E6CA863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67F00BD2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7F025C5D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189E5D44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8C61AB" w:rsidRPr="00CE48BE" w14:paraId="4D4D80AC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05483B96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3F22A057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2E6E01F3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8C61AB" w:rsidRPr="00CE48BE" w14:paraId="0D832B2B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453BA36A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1BF8FB4B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39CD214C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</w:tbl>
    <w:p w14:paraId="5ECE55D3" w14:textId="77777777" w:rsidR="00B63C96" w:rsidRPr="00CE48BE" w:rsidRDefault="00B63C96" w:rsidP="00EA58BB">
      <w:pPr>
        <w:rPr>
          <w:lang w:val="fr-CH"/>
        </w:rPr>
      </w:pPr>
    </w:p>
    <w:p w14:paraId="5CEACD85" w14:textId="77777777" w:rsidR="00A6330D" w:rsidRPr="00CE48BE" w:rsidRDefault="00A6330D" w:rsidP="00EA58BB">
      <w:pPr>
        <w:rPr>
          <w:lang w:val="fr-CH"/>
        </w:rPr>
      </w:pPr>
    </w:p>
    <w:p w14:paraId="47C2CD4C" w14:textId="77777777" w:rsidR="00A6330D" w:rsidRPr="00CE48BE" w:rsidRDefault="00A6330D" w:rsidP="00EA58BB">
      <w:pPr>
        <w:rPr>
          <w:lang w:val="fr-CH"/>
        </w:rPr>
      </w:pPr>
    </w:p>
    <w:p w14:paraId="25E7A6BD" w14:textId="77777777" w:rsidR="00A6330D" w:rsidRDefault="00A6330D" w:rsidP="00EA58BB">
      <w:pPr>
        <w:rPr>
          <w:lang w:val="fr-CH"/>
        </w:rPr>
      </w:pPr>
    </w:p>
    <w:p w14:paraId="4896C1F3" w14:textId="77777777" w:rsidR="00B358A9" w:rsidRDefault="00B358A9" w:rsidP="00EA58BB">
      <w:pPr>
        <w:rPr>
          <w:lang w:val="fr-CH"/>
        </w:rPr>
      </w:pPr>
    </w:p>
    <w:p w14:paraId="18311352" w14:textId="77777777" w:rsidR="00B358A9" w:rsidRPr="00CE48BE" w:rsidRDefault="00B358A9" w:rsidP="00EA58BB">
      <w:pPr>
        <w:rPr>
          <w:lang w:val="fr-CH"/>
        </w:rPr>
      </w:pPr>
    </w:p>
    <w:p w14:paraId="360F8910" w14:textId="77777777" w:rsidR="00A6330D" w:rsidRPr="00CE48BE" w:rsidRDefault="00A6330D" w:rsidP="00EA58BB">
      <w:pPr>
        <w:rPr>
          <w:lang w:val="fr-CH"/>
        </w:rPr>
      </w:pPr>
    </w:p>
    <w:p w14:paraId="28461180" w14:textId="77777777" w:rsidR="00000D4D" w:rsidRDefault="00000D4D" w:rsidP="00F341B0">
      <w:pPr>
        <w:rPr>
          <w:lang w:val="fr-CH"/>
        </w:rPr>
      </w:pPr>
    </w:p>
    <w:p w14:paraId="34580E77" w14:textId="25327CF4" w:rsidR="0081650D" w:rsidRDefault="00F341B0" w:rsidP="00F341B0">
      <w:pPr>
        <w:rPr>
          <w:lang w:val="fr-CH"/>
        </w:rPr>
      </w:pPr>
      <w:r w:rsidRPr="00F341B0">
        <w:rPr>
          <w:lang w:val="fr-CH"/>
        </w:rPr>
        <w:t>L</w:t>
      </w:r>
      <w:r>
        <w:rPr>
          <w:lang w:val="fr-CH"/>
        </w:rPr>
        <w:t xml:space="preserve">a synthèse structurée et le journal de bord font </w:t>
      </w:r>
      <w:r w:rsidRPr="00F341B0">
        <w:rPr>
          <w:lang w:val="fr-CH"/>
        </w:rPr>
        <w:t>partie intégrante d</w:t>
      </w:r>
      <w:r>
        <w:rPr>
          <w:lang w:val="fr-CH"/>
        </w:rPr>
        <w:t>u guide</w:t>
      </w:r>
      <w:r w:rsidRPr="00F341B0">
        <w:rPr>
          <w:lang w:val="fr-CH"/>
        </w:rPr>
        <w:t xml:space="preserve"> </w:t>
      </w:r>
      <w:r>
        <w:rPr>
          <w:lang w:val="fr-CH"/>
        </w:rPr>
        <w:t xml:space="preserve">practice </w:t>
      </w:r>
      <w:r w:rsidRPr="00F341B0">
        <w:rPr>
          <w:lang w:val="fr-CH"/>
        </w:rPr>
        <w:t>«</w:t>
      </w:r>
      <w:r>
        <w:rPr>
          <w:lang w:val="fr-CH"/>
        </w:rPr>
        <w:t>l</w:t>
      </w:r>
      <w:r w:rsidRPr="00F341B0">
        <w:rPr>
          <w:lang w:val="fr-CH"/>
        </w:rPr>
        <w:t>e processus d’adaptation à la crèche</w:t>
      </w:r>
      <w:r>
        <w:rPr>
          <w:lang w:val="fr-CH"/>
        </w:rPr>
        <w:t xml:space="preserve">», </w:t>
      </w:r>
      <w:r w:rsidRPr="00F341B0">
        <w:rPr>
          <w:lang w:val="fr-CH"/>
        </w:rPr>
        <w:t>disponible en téléchargement gratuit à l'adresse suivante:</w:t>
      </w:r>
      <w:r w:rsidR="0081650D" w:rsidRPr="0081650D">
        <w:rPr>
          <w:lang w:val="fr-CH"/>
        </w:rPr>
        <w:t xml:space="preserve"> </w:t>
      </w:r>
      <w:r w:rsidR="0081650D" w:rsidRPr="00000D4D">
        <w:rPr>
          <w:u w:val="single"/>
          <w:lang w:val="fr-CH"/>
        </w:rPr>
        <w:t>h</w:t>
      </w:r>
      <w:hyperlink r:id="rId15" w:history="1">
        <w:r w:rsidR="0081650D" w:rsidRPr="00000D4D">
          <w:rPr>
            <w:rStyle w:val="Hyperlink"/>
            <w:lang w:val="fr-CH"/>
          </w:rPr>
          <w:t>ttps://doi.org/10.18747/phsg-proforis/1816</w:t>
        </w:r>
      </w:hyperlink>
      <w:r w:rsidR="0081650D">
        <w:rPr>
          <w:lang w:val="fr-CH"/>
        </w:rPr>
        <w:t xml:space="preserve"> </w:t>
      </w:r>
    </w:p>
    <w:p w14:paraId="23F52A85" w14:textId="0ADE6D54" w:rsidR="00A6330D" w:rsidRPr="0081650D" w:rsidRDefault="00A6330D" w:rsidP="00A6330D">
      <w:pPr>
        <w:rPr>
          <w:lang w:val="fr-CH"/>
        </w:rPr>
      </w:pPr>
    </w:p>
    <w:sectPr w:rsidR="00A6330D" w:rsidRPr="0081650D" w:rsidSect="00DE638B">
      <w:headerReference w:type="default" r:id="rId16"/>
      <w:footerReference w:type="default" r:id="rId17"/>
      <w:type w:val="continuous"/>
      <w:pgSz w:w="11906" w:h="16838"/>
      <w:pgMar w:top="1418" w:right="1418" w:bottom="1418" w:left="1418" w:header="1134" w:footer="47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CA405" w14:textId="77777777" w:rsidR="00FE5BA8" w:rsidRDefault="00FE5BA8" w:rsidP="00F91D37">
      <w:pPr>
        <w:spacing w:line="240" w:lineRule="auto"/>
      </w:pPr>
      <w:r>
        <w:separator/>
      </w:r>
    </w:p>
  </w:endnote>
  <w:endnote w:type="continuationSeparator" w:id="0">
    <w:p w14:paraId="7FC3CE0F" w14:textId="77777777" w:rsidR="00FE5BA8" w:rsidRDefault="00FE5BA8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2A2F" w14:textId="7F6F371F" w:rsidR="00674901" w:rsidRPr="00275200" w:rsidRDefault="00FE5BA8" w:rsidP="00674901">
    <w:pPr>
      <w:pStyle w:val="Fuzeile"/>
      <w:spacing w:line="312" w:lineRule="auto"/>
      <w:rPr>
        <w:color w:val="9D9D9C"/>
      </w:rPr>
    </w:pPr>
    <w:sdt>
      <w:sdtPr>
        <w:rPr>
          <w:color w:val="9D9D9C"/>
        </w:rPr>
        <w:id w:val="371578297"/>
        <w:dataBinding w:prefixMappings="xmlns:ns0='http://www.vorlagenbauer.ch/Inhaltssteuerelemente' " w:xpath="/ns0:Verbinden[1]/ns0:Verbinder1[1]" w:storeItemID="{2E8D932D-8F74-4A0F-A855-7B1DDCDB0F19}"/>
        <w:text/>
      </w:sdtPr>
      <w:sdtEndPr/>
      <w:sdtContent>
        <w:r w:rsidR="00674901">
          <w:rPr>
            <w:color w:val="9D9D9C"/>
          </w:rPr>
          <w:t xml:space="preserve">Institut Frühe Bildung 0 bis 8 </w:t>
        </w:r>
      </w:sdtContent>
    </w:sdt>
    <w:r w:rsidR="00674901"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0172B30" wp14:editId="63E0894E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E2898" w14:textId="77777777" w:rsidR="00674901" w:rsidRPr="00275200" w:rsidRDefault="00674901" w:rsidP="00674901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PAGE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</w:t>
                          </w:r>
                          <w:r w:rsidRPr="00275200">
                            <w:rPr>
                              <w:color w:val="9D9D9C"/>
                            </w:rPr>
                            <w:fldChar w:fldCharType="end"/>
                          </w:r>
                          <w:r w:rsidRPr="00275200">
                            <w:rPr>
                              <w:color w:val="9D9D9C"/>
                            </w:rPr>
                            <w:t>/</w:t>
                          </w: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NUMPAGES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18</w:t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72B30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68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656E2898" w14:textId="77777777" w:rsidR="00674901" w:rsidRPr="00275200" w:rsidRDefault="00674901" w:rsidP="00674901">
                    <w:pPr>
                      <w:pStyle w:val="Seitenzahlen"/>
                      <w:rPr>
                        <w:color w:val="9D9D9C"/>
                      </w:rPr>
                    </w:pP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PAGE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</w:t>
                    </w:r>
                    <w:r w:rsidRPr="00275200">
                      <w:rPr>
                        <w:color w:val="9D9D9C"/>
                      </w:rPr>
                      <w:fldChar w:fldCharType="end"/>
                    </w:r>
                    <w:r w:rsidRPr="00275200">
                      <w:rPr>
                        <w:color w:val="9D9D9C"/>
                      </w:rPr>
                      <w:t>/</w:t>
                    </w: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NUMPAGES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18</w:t>
                    </w:r>
                    <w:r w:rsidRPr="00275200">
                      <w:rPr>
                        <w:noProof/>
                        <w:color w:val="9D9D9C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  <w:p w14:paraId="385807C3" w14:textId="479F9C20" w:rsidR="000A4AB8" w:rsidRPr="005A3F47" w:rsidRDefault="000A4AB8" w:rsidP="005A3F47">
    <w:pPr>
      <w:pStyle w:val="Fuzeile"/>
      <w:spacing w:line="312" w:lineRule="auto"/>
      <w:rPr>
        <w:color w:val="9D9D9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1D76" w14:textId="77777777" w:rsidR="00FE5BA8" w:rsidRDefault="00FE5BA8" w:rsidP="008F631C">
      <w:pPr>
        <w:pStyle w:val="Funotentrennlinie"/>
      </w:pPr>
    </w:p>
  </w:footnote>
  <w:footnote w:type="continuationSeparator" w:id="0">
    <w:p w14:paraId="2E1AAC56" w14:textId="77777777" w:rsidR="00FE5BA8" w:rsidRDefault="00FE5BA8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A3DE" w14:textId="77777777" w:rsidR="003F7EBB" w:rsidRPr="0005119D" w:rsidRDefault="003F7EBB" w:rsidP="00672ABE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A07E4BE" wp14:editId="0BDF1BA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6AF43" w14:textId="4556B716" w:rsidR="003F7EBB" w:rsidRPr="002C689A" w:rsidRDefault="00FE5BA8" w:rsidP="00581544">
                          <w:pPr>
                            <w:pStyle w:val="Kopfzeile"/>
                            <w:jc w:val="left"/>
                            <w:rPr>
                              <w:b/>
                              <w:lang w:val="fr-CH"/>
                            </w:rPr>
                          </w:pPr>
                          <w:sdt>
                            <w:sdtPr>
                              <w:rPr>
                                <w:b/>
                                <w:lang w:val="fr-CH"/>
                              </w:rPr>
                              <w:id w:val="1529686689"/>
                              <w:text w:multiLine="1"/>
                            </w:sdtPr>
                            <w:sdtEndPr/>
                            <w:sdtContent>
                              <w:r w:rsidR="002C689A" w:rsidRPr="002C689A">
                                <w:rPr>
                                  <w:b/>
                                  <w:lang w:val="fr-CH"/>
                                </w:rPr>
                                <w:t>Process d’adaptation à la crèche</w:t>
                              </w:r>
                              <w:r w:rsidR="002C689A">
                                <w:rPr>
                                  <w:b/>
                                  <w:lang w:val="fr-CH"/>
                                </w:rPr>
                                <w:t xml:space="preserve"> - j</w:t>
                              </w:r>
                              <w:r w:rsidR="002C689A" w:rsidRPr="002C689A">
                                <w:rPr>
                                  <w:b/>
                                  <w:lang w:val="fr-CH"/>
                                </w:rPr>
                                <w:t>ournal de bord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7E4BE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67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13C6AF43" w14:textId="4556B716" w:rsidR="003F7EBB" w:rsidRPr="002C689A" w:rsidRDefault="00FE5BA8" w:rsidP="00581544">
                    <w:pPr>
                      <w:pStyle w:val="Kopfzeile"/>
                      <w:jc w:val="left"/>
                      <w:rPr>
                        <w:b/>
                        <w:lang w:val="fr-CH"/>
                      </w:rPr>
                    </w:pPr>
                    <w:sdt>
                      <w:sdtPr>
                        <w:rPr>
                          <w:b/>
                          <w:lang w:val="fr-CH"/>
                        </w:rPr>
                        <w:id w:val="1529686689"/>
                        <w:text w:multiLine="1"/>
                      </w:sdtPr>
                      <w:sdtEndPr/>
                      <w:sdtContent>
                        <w:r w:rsidR="002C689A" w:rsidRPr="002C689A">
                          <w:rPr>
                            <w:b/>
                            <w:lang w:val="fr-CH"/>
                          </w:rPr>
                          <w:t>Process d’adaptation à la crèche</w:t>
                        </w:r>
                        <w:r w:rsidR="002C689A">
                          <w:rPr>
                            <w:b/>
                            <w:lang w:val="fr-CH"/>
                          </w:rPr>
                          <w:t xml:space="preserve"> - j</w:t>
                        </w:r>
                        <w:r w:rsidR="002C689A" w:rsidRPr="002C689A">
                          <w:rPr>
                            <w:b/>
                            <w:lang w:val="fr-CH"/>
                          </w:rPr>
                          <w:t>ournal de bord</w:t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0933915C" wp14:editId="1A5C2DC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7C72A8B" id="Signet rechts" o:spid="_x0000_s1026" style="position:absolute;margin-left:72.65pt;margin-top:0;width:123.85pt;height:122.15pt;z-index:251663360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  <w:p w14:paraId="3B1B58B6" w14:textId="77777777" w:rsidR="000A4AB8" w:rsidRPr="0088428B" w:rsidRDefault="000A4AB8" w:rsidP="00496D8A">
    <w:pPr>
      <w:pStyle w:val="Kopfzeile"/>
      <w:jc w:val="lef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A7F8408C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5DB4"/>
    <w:multiLevelType w:val="multilevel"/>
    <w:tmpl w:val="B2527A70"/>
    <w:numStyleLink w:val="AufzhlungenListe"/>
  </w:abstractNum>
  <w:abstractNum w:abstractNumId="3" w15:restartNumberingAfterBreak="0">
    <w:nsid w:val="22BD6215"/>
    <w:multiLevelType w:val="multilevel"/>
    <w:tmpl w:val="B2527A70"/>
    <w:styleLink w:val="AufzhlungenList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pStyle w:val="Aufzhlung2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pStyle w:val="Aufzhlung3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pStyle w:val="Aufzhlung4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ind w:left="1304" w:hanging="17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4" w15:restartNumberingAfterBreak="0">
    <w:nsid w:val="2B4D60D5"/>
    <w:multiLevelType w:val="multilevel"/>
    <w:tmpl w:val="B2527A70"/>
    <w:numStyleLink w:val="AufzhlungenListe"/>
  </w:abstractNum>
  <w:abstractNum w:abstractNumId="5" w15:restartNumberingAfterBreak="0">
    <w:nsid w:val="38474125"/>
    <w:multiLevelType w:val="multilevel"/>
    <w:tmpl w:val="B2527A70"/>
    <w:numStyleLink w:val="AufzhlungenListe"/>
  </w:abstractNum>
  <w:abstractNum w:abstractNumId="6" w15:restartNumberingAfterBreak="0">
    <w:nsid w:val="41620985"/>
    <w:multiLevelType w:val="multilevel"/>
    <w:tmpl w:val="B2527A70"/>
    <w:numStyleLink w:val="AufzhlungenListe"/>
  </w:abstractNum>
  <w:abstractNum w:abstractNumId="7" w15:restartNumberingAfterBreak="0">
    <w:nsid w:val="53022BC8"/>
    <w:multiLevelType w:val="multilevel"/>
    <w:tmpl w:val="A7F8408C"/>
    <w:styleLink w:val="NummerierteberschriftenListe"/>
    <w:lvl w:ilvl="0">
      <w:start w:val="1"/>
      <w:numFmt w:val="decimal"/>
      <w:pStyle w:val="berschrift1nummeriert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8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21D16FF"/>
    <w:multiLevelType w:val="multilevel"/>
    <w:tmpl w:val="A7F8408C"/>
    <w:numStyleLink w:val="NummerierteberschriftenListe"/>
  </w:abstractNum>
  <w:abstractNum w:abstractNumId="10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8"/>
  </w:num>
  <w:num w:numId="2" w16cid:durableId="1073507391">
    <w:abstractNumId w:val="7"/>
  </w:num>
  <w:num w:numId="3" w16cid:durableId="1074162686">
    <w:abstractNumId w:val="3"/>
  </w:num>
  <w:num w:numId="4" w16cid:durableId="1038356840">
    <w:abstractNumId w:val="1"/>
  </w:num>
  <w:num w:numId="5" w16cid:durableId="1285847931">
    <w:abstractNumId w:val="0"/>
  </w:num>
  <w:num w:numId="6" w16cid:durableId="169683047">
    <w:abstractNumId w:val="4"/>
  </w:num>
  <w:num w:numId="7" w16cid:durableId="757867471">
    <w:abstractNumId w:val="9"/>
  </w:num>
  <w:num w:numId="8" w16cid:durableId="2043094968">
    <w:abstractNumId w:val="11"/>
  </w:num>
  <w:num w:numId="9" w16cid:durableId="394354220">
    <w:abstractNumId w:val="10"/>
  </w:num>
  <w:num w:numId="10" w16cid:durableId="1638411991">
    <w:abstractNumId w:val="5"/>
  </w:num>
  <w:num w:numId="11" w16cid:durableId="1120808362">
    <w:abstractNumId w:val="2"/>
  </w:num>
  <w:num w:numId="12" w16cid:durableId="119541551">
    <w:abstractNumId w:val="6"/>
  </w:num>
  <w:num w:numId="13" w16cid:durableId="6872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EB"/>
    <w:rsid w:val="00000D4D"/>
    <w:rsid w:val="00002978"/>
    <w:rsid w:val="00003A9F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AC1"/>
    <w:rsid w:val="000355BF"/>
    <w:rsid w:val="000409C8"/>
    <w:rsid w:val="00041700"/>
    <w:rsid w:val="0004346F"/>
    <w:rsid w:val="0004777A"/>
    <w:rsid w:val="0005085E"/>
    <w:rsid w:val="00050945"/>
    <w:rsid w:val="0005119D"/>
    <w:rsid w:val="00055041"/>
    <w:rsid w:val="00063BC2"/>
    <w:rsid w:val="00066519"/>
    <w:rsid w:val="000701F1"/>
    <w:rsid w:val="00070BA5"/>
    <w:rsid w:val="00071780"/>
    <w:rsid w:val="00074B3C"/>
    <w:rsid w:val="00075073"/>
    <w:rsid w:val="000803EB"/>
    <w:rsid w:val="00080D51"/>
    <w:rsid w:val="00084406"/>
    <w:rsid w:val="0008450B"/>
    <w:rsid w:val="00086DF4"/>
    <w:rsid w:val="00087ACA"/>
    <w:rsid w:val="0009024A"/>
    <w:rsid w:val="00090380"/>
    <w:rsid w:val="000914C0"/>
    <w:rsid w:val="00093FA2"/>
    <w:rsid w:val="000947ED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B7684"/>
    <w:rsid w:val="000C06C5"/>
    <w:rsid w:val="000C49C1"/>
    <w:rsid w:val="000D1743"/>
    <w:rsid w:val="000D1BB6"/>
    <w:rsid w:val="000D3F63"/>
    <w:rsid w:val="000D442F"/>
    <w:rsid w:val="000E188C"/>
    <w:rsid w:val="000E443D"/>
    <w:rsid w:val="000E7543"/>
    <w:rsid w:val="000E756F"/>
    <w:rsid w:val="000F1D2B"/>
    <w:rsid w:val="000F2461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2151C"/>
    <w:rsid w:val="00121ED3"/>
    <w:rsid w:val="00126A7A"/>
    <w:rsid w:val="00127BBA"/>
    <w:rsid w:val="00133CFB"/>
    <w:rsid w:val="0013611B"/>
    <w:rsid w:val="001364D1"/>
    <w:rsid w:val="001375AB"/>
    <w:rsid w:val="001414DD"/>
    <w:rsid w:val="001426DA"/>
    <w:rsid w:val="00144122"/>
    <w:rsid w:val="00145E6F"/>
    <w:rsid w:val="001478CB"/>
    <w:rsid w:val="001514C0"/>
    <w:rsid w:val="0015264E"/>
    <w:rsid w:val="00153434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87DE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D651C"/>
    <w:rsid w:val="001E0033"/>
    <w:rsid w:val="001E18FE"/>
    <w:rsid w:val="001E73F4"/>
    <w:rsid w:val="001F0CDF"/>
    <w:rsid w:val="001F108A"/>
    <w:rsid w:val="001F39CC"/>
    <w:rsid w:val="001F4A7E"/>
    <w:rsid w:val="001F4B8C"/>
    <w:rsid w:val="001F4F9B"/>
    <w:rsid w:val="00201F78"/>
    <w:rsid w:val="00207ADD"/>
    <w:rsid w:val="00214EEC"/>
    <w:rsid w:val="00216D94"/>
    <w:rsid w:val="0022685B"/>
    <w:rsid w:val="0023018C"/>
    <w:rsid w:val="0023205B"/>
    <w:rsid w:val="00235B9C"/>
    <w:rsid w:val="002369CE"/>
    <w:rsid w:val="00240183"/>
    <w:rsid w:val="002421B1"/>
    <w:rsid w:val="00243D92"/>
    <w:rsid w:val="00245BAA"/>
    <w:rsid w:val="002466D7"/>
    <w:rsid w:val="00247905"/>
    <w:rsid w:val="002522AA"/>
    <w:rsid w:val="0025644A"/>
    <w:rsid w:val="0026146C"/>
    <w:rsid w:val="00265789"/>
    <w:rsid w:val="00267F71"/>
    <w:rsid w:val="002726D9"/>
    <w:rsid w:val="00273D83"/>
    <w:rsid w:val="00273EBC"/>
    <w:rsid w:val="00274B98"/>
    <w:rsid w:val="00275200"/>
    <w:rsid w:val="0027532C"/>
    <w:rsid w:val="002779F9"/>
    <w:rsid w:val="00280722"/>
    <w:rsid w:val="00280ACC"/>
    <w:rsid w:val="00283995"/>
    <w:rsid w:val="002845BB"/>
    <w:rsid w:val="002900F4"/>
    <w:rsid w:val="00290E37"/>
    <w:rsid w:val="00292375"/>
    <w:rsid w:val="00296BD0"/>
    <w:rsid w:val="002A1CB4"/>
    <w:rsid w:val="002A1E18"/>
    <w:rsid w:val="002A268F"/>
    <w:rsid w:val="002A6277"/>
    <w:rsid w:val="002B1F0B"/>
    <w:rsid w:val="002B496D"/>
    <w:rsid w:val="002B4AE5"/>
    <w:rsid w:val="002B551B"/>
    <w:rsid w:val="002B5ADF"/>
    <w:rsid w:val="002C163B"/>
    <w:rsid w:val="002C5112"/>
    <w:rsid w:val="002C689A"/>
    <w:rsid w:val="002D0CE4"/>
    <w:rsid w:val="002D215F"/>
    <w:rsid w:val="002D272F"/>
    <w:rsid w:val="002D3839"/>
    <w:rsid w:val="002D38AE"/>
    <w:rsid w:val="002D5681"/>
    <w:rsid w:val="002D709C"/>
    <w:rsid w:val="002E1195"/>
    <w:rsid w:val="002F06AA"/>
    <w:rsid w:val="002F68A2"/>
    <w:rsid w:val="00301A50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16F89"/>
    <w:rsid w:val="00320F9E"/>
    <w:rsid w:val="0032330D"/>
    <w:rsid w:val="003266C9"/>
    <w:rsid w:val="00327FBD"/>
    <w:rsid w:val="00333A1B"/>
    <w:rsid w:val="00337EC8"/>
    <w:rsid w:val="0034134D"/>
    <w:rsid w:val="00343A7F"/>
    <w:rsid w:val="00347F53"/>
    <w:rsid w:val="003514EE"/>
    <w:rsid w:val="003533A3"/>
    <w:rsid w:val="003566D4"/>
    <w:rsid w:val="00356C7E"/>
    <w:rsid w:val="003579E0"/>
    <w:rsid w:val="00363354"/>
    <w:rsid w:val="00363671"/>
    <w:rsid w:val="00364EE3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9124E"/>
    <w:rsid w:val="0039171A"/>
    <w:rsid w:val="003953FB"/>
    <w:rsid w:val="00395A1F"/>
    <w:rsid w:val="00396DAD"/>
    <w:rsid w:val="00397B92"/>
    <w:rsid w:val="003A796E"/>
    <w:rsid w:val="003B134F"/>
    <w:rsid w:val="003B188F"/>
    <w:rsid w:val="003C0492"/>
    <w:rsid w:val="003C143F"/>
    <w:rsid w:val="003C334B"/>
    <w:rsid w:val="003C3AED"/>
    <w:rsid w:val="003C3D32"/>
    <w:rsid w:val="003C7AA5"/>
    <w:rsid w:val="003D0FAA"/>
    <w:rsid w:val="003D4CBE"/>
    <w:rsid w:val="003E21A6"/>
    <w:rsid w:val="003E5F1E"/>
    <w:rsid w:val="003F012A"/>
    <w:rsid w:val="003F1A56"/>
    <w:rsid w:val="003F7EBB"/>
    <w:rsid w:val="004032C2"/>
    <w:rsid w:val="004055D4"/>
    <w:rsid w:val="00410327"/>
    <w:rsid w:val="00411444"/>
    <w:rsid w:val="00417CAE"/>
    <w:rsid w:val="00420E35"/>
    <w:rsid w:val="004236E8"/>
    <w:rsid w:val="0042454D"/>
    <w:rsid w:val="00425976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2788"/>
    <w:rsid w:val="0049480A"/>
    <w:rsid w:val="00494FD7"/>
    <w:rsid w:val="00495F83"/>
    <w:rsid w:val="00496D8A"/>
    <w:rsid w:val="004A039B"/>
    <w:rsid w:val="004A21D1"/>
    <w:rsid w:val="004B0FDB"/>
    <w:rsid w:val="004B3225"/>
    <w:rsid w:val="004B37DB"/>
    <w:rsid w:val="004B50A9"/>
    <w:rsid w:val="004C10C2"/>
    <w:rsid w:val="004C1329"/>
    <w:rsid w:val="004C2DDE"/>
    <w:rsid w:val="004C3880"/>
    <w:rsid w:val="004C4B0F"/>
    <w:rsid w:val="004C541B"/>
    <w:rsid w:val="004C7C30"/>
    <w:rsid w:val="004D0F2F"/>
    <w:rsid w:val="004D179F"/>
    <w:rsid w:val="004D3323"/>
    <w:rsid w:val="004D4E1B"/>
    <w:rsid w:val="004D5B31"/>
    <w:rsid w:val="004E0E33"/>
    <w:rsid w:val="004E155B"/>
    <w:rsid w:val="004E5162"/>
    <w:rsid w:val="004F22CB"/>
    <w:rsid w:val="004F3283"/>
    <w:rsid w:val="00500294"/>
    <w:rsid w:val="0050420A"/>
    <w:rsid w:val="00510A29"/>
    <w:rsid w:val="00520FD1"/>
    <w:rsid w:val="0052369E"/>
    <w:rsid w:val="00525B53"/>
    <w:rsid w:val="00526C93"/>
    <w:rsid w:val="00527CA8"/>
    <w:rsid w:val="005306BB"/>
    <w:rsid w:val="00530AF4"/>
    <w:rsid w:val="005339AE"/>
    <w:rsid w:val="00535EA2"/>
    <w:rsid w:val="00537114"/>
    <w:rsid w:val="00537410"/>
    <w:rsid w:val="00541725"/>
    <w:rsid w:val="00543061"/>
    <w:rsid w:val="0054579B"/>
    <w:rsid w:val="00547297"/>
    <w:rsid w:val="00547BBF"/>
    <w:rsid w:val="00550787"/>
    <w:rsid w:val="005520BD"/>
    <w:rsid w:val="00554D4C"/>
    <w:rsid w:val="005552CD"/>
    <w:rsid w:val="00562128"/>
    <w:rsid w:val="00571D49"/>
    <w:rsid w:val="00572B7F"/>
    <w:rsid w:val="00576439"/>
    <w:rsid w:val="00581544"/>
    <w:rsid w:val="00581CFD"/>
    <w:rsid w:val="00583A5C"/>
    <w:rsid w:val="00591832"/>
    <w:rsid w:val="00592841"/>
    <w:rsid w:val="00594186"/>
    <w:rsid w:val="005978BE"/>
    <w:rsid w:val="00597F45"/>
    <w:rsid w:val="005A19CD"/>
    <w:rsid w:val="005A1C90"/>
    <w:rsid w:val="005A357F"/>
    <w:rsid w:val="005A3F47"/>
    <w:rsid w:val="005A404C"/>
    <w:rsid w:val="005A5109"/>
    <w:rsid w:val="005A5DE1"/>
    <w:rsid w:val="005A660D"/>
    <w:rsid w:val="005A7BE5"/>
    <w:rsid w:val="005A7C4E"/>
    <w:rsid w:val="005B01F0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D75CB"/>
    <w:rsid w:val="005E105F"/>
    <w:rsid w:val="005E5468"/>
    <w:rsid w:val="005F208B"/>
    <w:rsid w:val="005F6B47"/>
    <w:rsid w:val="006044D5"/>
    <w:rsid w:val="006062B9"/>
    <w:rsid w:val="00606319"/>
    <w:rsid w:val="00606EF4"/>
    <w:rsid w:val="00613433"/>
    <w:rsid w:val="00616326"/>
    <w:rsid w:val="00617B57"/>
    <w:rsid w:val="00622481"/>
    <w:rsid w:val="00622FDC"/>
    <w:rsid w:val="00624F9A"/>
    <w:rsid w:val="00625020"/>
    <w:rsid w:val="00627F7F"/>
    <w:rsid w:val="006306EC"/>
    <w:rsid w:val="00634A40"/>
    <w:rsid w:val="00642F26"/>
    <w:rsid w:val="00642F29"/>
    <w:rsid w:val="00644D3E"/>
    <w:rsid w:val="00647B77"/>
    <w:rsid w:val="00650763"/>
    <w:rsid w:val="00650B3D"/>
    <w:rsid w:val="00650E5F"/>
    <w:rsid w:val="00651CC0"/>
    <w:rsid w:val="0065274C"/>
    <w:rsid w:val="00657295"/>
    <w:rsid w:val="00660491"/>
    <w:rsid w:val="0066099A"/>
    <w:rsid w:val="006614B6"/>
    <w:rsid w:val="00661A71"/>
    <w:rsid w:val="00661E65"/>
    <w:rsid w:val="00664338"/>
    <w:rsid w:val="00665A71"/>
    <w:rsid w:val="00670822"/>
    <w:rsid w:val="00672ABE"/>
    <w:rsid w:val="00672E90"/>
    <w:rsid w:val="00673B82"/>
    <w:rsid w:val="00674901"/>
    <w:rsid w:val="0067697D"/>
    <w:rsid w:val="00686D14"/>
    <w:rsid w:val="00687ED7"/>
    <w:rsid w:val="006A157B"/>
    <w:rsid w:val="006A3921"/>
    <w:rsid w:val="006B2465"/>
    <w:rsid w:val="006B3083"/>
    <w:rsid w:val="006B348E"/>
    <w:rsid w:val="006B5345"/>
    <w:rsid w:val="006C062D"/>
    <w:rsid w:val="006C09F6"/>
    <w:rsid w:val="006C144C"/>
    <w:rsid w:val="006C62E1"/>
    <w:rsid w:val="006C6A0D"/>
    <w:rsid w:val="006D5775"/>
    <w:rsid w:val="006D6DFE"/>
    <w:rsid w:val="006D7D7A"/>
    <w:rsid w:val="006E0311"/>
    <w:rsid w:val="006E0BD4"/>
    <w:rsid w:val="006E0F4E"/>
    <w:rsid w:val="006E4AF1"/>
    <w:rsid w:val="006F0345"/>
    <w:rsid w:val="006F0469"/>
    <w:rsid w:val="006F0D49"/>
    <w:rsid w:val="006F205C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281A"/>
    <w:rsid w:val="00714162"/>
    <w:rsid w:val="00714414"/>
    <w:rsid w:val="0071778D"/>
    <w:rsid w:val="00722466"/>
    <w:rsid w:val="00722786"/>
    <w:rsid w:val="007248EF"/>
    <w:rsid w:val="007277E3"/>
    <w:rsid w:val="00731A17"/>
    <w:rsid w:val="00734458"/>
    <w:rsid w:val="007355AE"/>
    <w:rsid w:val="007367F8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32BC"/>
    <w:rsid w:val="00796CEE"/>
    <w:rsid w:val="007A0285"/>
    <w:rsid w:val="007A0C5F"/>
    <w:rsid w:val="007A1ED8"/>
    <w:rsid w:val="007A1F02"/>
    <w:rsid w:val="007A4664"/>
    <w:rsid w:val="007B514D"/>
    <w:rsid w:val="007B5396"/>
    <w:rsid w:val="007C0549"/>
    <w:rsid w:val="007C08C4"/>
    <w:rsid w:val="007C0B2A"/>
    <w:rsid w:val="007C16AD"/>
    <w:rsid w:val="007C316B"/>
    <w:rsid w:val="007C6F25"/>
    <w:rsid w:val="007D038B"/>
    <w:rsid w:val="007D50AB"/>
    <w:rsid w:val="007D6913"/>
    <w:rsid w:val="007D7D03"/>
    <w:rsid w:val="007E0460"/>
    <w:rsid w:val="007E0D10"/>
    <w:rsid w:val="007F091D"/>
    <w:rsid w:val="007F22C5"/>
    <w:rsid w:val="007F2F7E"/>
    <w:rsid w:val="007F36B7"/>
    <w:rsid w:val="00800636"/>
    <w:rsid w:val="00804AB5"/>
    <w:rsid w:val="0080672A"/>
    <w:rsid w:val="008069C1"/>
    <w:rsid w:val="00807EFA"/>
    <w:rsid w:val="0081162E"/>
    <w:rsid w:val="00811D84"/>
    <w:rsid w:val="00812670"/>
    <w:rsid w:val="00812F69"/>
    <w:rsid w:val="0081650D"/>
    <w:rsid w:val="0081679A"/>
    <w:rsid w:val="00833960"/>
    <w:rsid w:val="008344FF"/>
    <w:rsid w:val="00834DE2"/>
    <w:rsid w:val="00841600"/>
    <w:rsid w:val="00841B44"/>
    <w:rsid w:val="008421CD"/>
    <w:rsid w:val="00843DDF"/>
    <w:rsid w:val="00844B19"/>
    <w:rsid w:val="00844B72"/>
    <w:rsid w:val="0084715E"/>
    <w:rsid w:val="00853121"/>
    <w:rsid w:val="00853491"/>
    <w:rsid w:val="0085454F"/>
    <w:rsid w:val="00855CEB"/>
    <w:rsid w:val="00855FA0"/>
    <w:rsid w:val="00856536"/>
    <w:rsid w:val="00857D8A"/>
    <w:rsid w:val="008602F9"/>
    <w:rsid w:val="00861F46"/>
    <w:rsid w:val="00864855"/>
    <w:rsid w:val="00866FE4"/>
    <w:rsid w:val="00870017"/>
    <w:rsid w:val="008703A6"/>
    <w:rsid w:val="008726E9"/>
    <w:rsid w:val="00874E49"/>
    <w:rsid w:val="008754B6"/>
    <w:rsid w:val="00876898"/>
    <w:rsid w:val="00877191"/>
    <w:rsid w:val="00883CC4"/>
    <w:rsid w:val="0088428B"/>
    <w:rsid w:val="00887318"/>
    <w:rsid w:val="00887728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C61AB"/>
    <w:rsid w:val="008D1C1D"/>
    <w:rsid w:val="008F45E6"/>
    <w:rsid w:val="008F6083"/>
    <w:rsid w:val="008F631C"/>
    <w:rsid w:val="009020A2"/>
    <w:rsid w:val="009064F3"/>
    <w:rsid w:val="00907B26"/>
    <w:rsid w:val="00912F2F"/>
    <w:rsid w:val="00916BDE"/>
    <w:rsid w:val="00917D7B"/>
    <w:rsid w:val="009235A2"/>
    <w:rsid w:val="00923CE4"/>
    <w:rsid w:val="00927A17"/>
    <w:rsid w:val="00932E80"/>
    <w:rsid w:val="0093619F"/>
    <w:rsid w:val="00936206"/>
    <w:rsid w:val="0094178B"/>
    <w:rsid w:val="00942135"/>
    <w:rsid w:val="009427E5"/>
    <w:rsid w:val="00942BF1"/>
    <w:rsid w:val="00942EB4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3001"/>
    <w:rsid w:val="00964766"/>
    <w:rsid w:val="00965F86"/>
    <w:rsid w:val="0096603D"/>
    <w:rsid w:val="00971954"/>
    <w:rsid w:val="009738F9"/>
    <w:rsid w:val="00974275"/>
    <w:rsid w:val="009742F8"/>
    <w:rsid w:val="00976C8B"/>
    <w:rsid w:val="009804FC"/>
    <w:rsid w:val="00981337"/>
    <w:rsid w:val="00982851"/>
    <w:rsid w:val="0098474B"/>
    <w:rsid w:val="0099009C"/>
    <w:rsid w:val="009906DD"/>
    <w:rsid w:val="00994BD1"/>
    <w:rsid w:val="00994F2C"/>
    <w:rsid w:val="00995CBA"/>
    <w:rsid w:val="0099678C"/>
    <w:rsid w:val="009A09D7"/>
    <w:rsid w:val="009A0F0F"/>
    <w:rsid w:val="009A1D65"/>
    <w:rsid w:val="009A1DB4"/>
    <w:rsid w:val="009A4E9C"/>
    <w:rsid w:val="009B030C"/>
    <w:rsid w:val="009B0C96"/>
    <w:rsid w:val="009B100D"/>
    <w:rsid w:val="009B37A7"/>
    <w:rsid w:val="009B7CC6"/>
    <w:rsid w:val="009C0F32"/>
    <w:rsid w:val="009C11FE"/>
    <w:rsid w:val="009C222B"/>
    <w:rsid w:val="009C2FEE"/>
    <w:rsid w:val="009C64D7"/>
    <w:rsid w:val="009C67A8"/>
    <w:rsid w:val="009C6E8A"/>
    <w:rsid w:val="009D10C8"/>
    <w:rsid w:val="009D1D6A"/>
    <w:rsid w:val="009D201B"/>
    <w:rsid w:val="009D5D9C"/>
    <w:rsid w:val="009D66F5"/>
    <w:rsid w:val="009E0D4B"/>
    <w:rsid w:val="009E2008"/>
    <w:rsid w:val="009E2171"/>
    <w:rsid w:val="009E2AE5"/>
    <w:rsid w:val="009F3E6A"/>
    <w:rsid w:val="009F3F86"/>
    <w:rsid w:val="009F60D0"/>
    <w:rsid w:val="009F69CE"/>
    <w:rsid w:val="00A01DF7"/>
    <w:rsid w:val="00A02378"/>
    <w:rsid w:val="00A03638"/>
    <w:rsid w:val="00A04BF0"/>
    <w:rsid w:val="00A06F53"/>
    <w:rsid w:val="00A10D81"/>
    <w:rsid w:val="00A13116"/>
    <w:rsid w:val="00A14C78"/>
    <w:rsid w:val="00A20F9D"/>
    <w:rsid w:val="00A211F7"/>
    <w:rsid w:val="00A2146D"/>
    <w:rsid w:val="00A25F7E"/>
    <w:rsid w:val="00A26524"/>
    <w:rsid w:val="00A330FE"/>
    <w:rsid w:val="00A34730"/>
    <w:rsid w:val="00A34B14"/>
    <w:rsid w:val="00A40636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330D"/>
    <w:rsid w:val="00A665D4"/>
    <w:rsid w:val="00A70B2C"/>
    <w:rsid w:val="00A70CDC"/>
    <w:rsid w:val="00A7133D"/>
    <w:rsid w:val="00A71DC2"/>
    <w:rsid w:val="00A71E43"/>
    <w:rsid w:val="00A7788C"/>
    <w:rsid w:val="00A81E1D"/>
    <w:rsid w:val="00A82A0B"/>
    <w:rsid w:val="00A91989"/>
    <w:rsid w:val="00A95B02"/>
    <w:rsid w:val="00A960B8"/>
    <w:rsid w:val="00A96FF4"/>
    <w:rsid w:val="00AA0698"/>
    <w:rsid w:val="00AA5DDC"/>
    <w:rsid w:val="00AA7BD1"/>
    <w:rsid w:val="00AB077B"/>
    <w:rsid w:val="00AB452E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6840"/>
    <w:rsid w:val="00B07850"/>
    <w:rsid w:val="00B11A9B"/>
    <w:rsid w:val="00B11DA1"/>
    <w:rsid w:val="00B17AD0"/>
    <w:rsid w:val="00B23C13"/>
    <w:rsid w:val="00B24B2A"/>
    <w:rsid w:val="00B271BA"/>
    <w:rsid w:val="00B31EB9"/>
    <w:rsid w:val="00B324C1"/>
    <w:rsid w:val="00B32881"/>
    <w:rsid w:val="00B32ABB"/>
    <w:rsid w:val="00B358A9"/>
    <w:rsid w:val="00B401EC"/>
    <w:rsid w:val="00B41FD3"/>
    <w:rsid w:val="00B426D3"/>
    <w:rsid w:val="00B4302D"/>
    <w:rsid w:val="00B431DE"/>
    <w:rsid w:val="00B452C0"/>
    <w:rsid w:val="00B51BBB"/>
    <w:rsid w:val="00B53B99"/>
    <w:rsid w:val="00B559A9"/>
    <w:rsid w:val="00B55FA6"/>
    <w:rsid w:val="00B562E4"/>
    <w:rsid w:val="00B622CF"/>
    <w:rsid w:val="00B63C96"/>
    <w:rsid w:val="00B642EF"/>
    <w:rsid w:val="00B653F9"/>
    <w:rsid w:val="00B67D13"/>
    <w:rsid w:val="00B70D03"/>
    <w:rsid w:val="00B730EC"/>
    <w:rsid w:val="00B74320"/>
    <w:rsid w:val="00B803E7"/>
    <w:rsid w:val="00B82E14"/>
    <w:rsid w:val="00B97484"/>
    <w:rsid w:val="00BA2B5A"/>
    <w:rsid w:val="00BA4DDE"/>
    <w:rsid w:val="00BB0EB7"/>
    <w:rsid w:val="00BB1DA6"/>
    <w:rsid w:val="00BB206A"/>
    <w:rsid w:val="00BB2323"/>
    <w:rsid w:val="00BB3732"/>
    <w:rsid w:val="00BB3FF5"/>
    <w:rsid w:val="00BB4CF6"/>
    <w:rsid w:val="00BB55E8"/>
    <w:rsid w:val="00BC0A15"/>
    <w:rsid w:val="00BC46F2"/>
    <w:rsid w:val="00BC655F"/>
    <w:rsid w:val="00BC6819"/>
    <w:rsid w:val="00BC7251"/>
    <w:rsid w:val="00BD09F9"/>
    <w:rsid w:val="00BD0F15"/>
    <w:rsid w:val="00BD17E2"/>
    <w:rsid w:val="00BE1E62"/>
    <w:rsid w:val="00BE7099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2008E"/>
    <w:rsid w:val="00C20DEA"/>
    <w:rsid w:val="00C2298D"/>
    <w:rsid w:val="00C24974"/>
    <w:rsid w:val="00C24C69"/>
    <w:rsid w:val="00C25656"/>
    <w:rsid w:val="00C30C28"/>
    <w:rsid w:val="00C360C0"/>
    <w:rsid w:val="00C3674D"/>
    <w:rsid w:val="00C43D27"/>
    <w:rsid w:val="00C43EDE"/>
    <w:rsid w:val="00C449F3"/>
    <w:rsid w:val="00C45C8E"/>
    <w:rsid w:val="00C471D9"/>
    <w:rsid w:val="00C51D2F"/>
    <w:rsid w:val="00C60AC3"/>
    <w:rsid w:val="00C64E5C"/>
    <w:rsid w:val="00C656F3"/>
    <w:rsid w:val="00C67139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D0374"/>
    <w:rsid w:val="00CD0BA9"/>
    <w:rsid w:val="00CD3230"/>
    <w:rsid w:val="00CD775B"/>
    <w:rsid w:val="00CE0851"/>
    <w:rsid w:val="00CE2A0C"/>
    <w:rsid w:val="00CE356A"/>
    <w:rsid w:val="00CE48BE"/>
    <w:rsid w:val="00CE527E"/>
    <w:rsid w:val="00CF08BB"/>
    <w:rsid w:val="00CF1E53"/>
    <w:rsid w:val="00CF2ABD"/>
    <w:rsid w:val="00CF4930"/>
    <w:rsid w:val="00D00E26"/>
    <w:rsid w:val="00D031C3"/>
    <w:rsid w:val="00D05C7E"/>
    <w:rsid w:val="00D07D61"/>
    <w:rsid w:val="00D1014C"/>
    <w:rsid w:val="00D113A9"/>
    <w:rsid w:val="00D11519"/>
    <w:rsid w:val="00D11A4A"/>
    <w:rsid w:val="00D12749"/>
    <w:rsid w:val="00D1389A"/>
    <w:rsid w:val="00D13DAC"/>
    <w:rsid w:val="00D23007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54A24"/>
    <w:rsid w:val="00D57397"/>
    <w:rsid w:val="00D602F8"/>
    <w:rsid w:val="00D61996"/>
    <w:rsid w:val="00D62680"/>
    <w:rsid w:val="00D654CD"/>
    <w:rsid w:val="00D6722C"/>
    <w:rsid w:val="00D678C7"/>
    <w:rsid w:val="00D71120"/>
    <w:rsid w:val="00D743D0"/>
    <w:rsid w:val="00D74C59"/>
    <w:rsid w:val="00D75BEB"/>
    <w:rsid w:val="00D760AD"/>
    <w:rsid w:val="00D8261A"/>
    <w:rsid w:val="00D90644"/>
    <w:rsid w:val="00D9287D"/>
    <w:rsid w:val="00D934B8"/>
    <w:rsid w:val="00D9415C"/>
    <w:rsid w:val="00D95311"/>
    <w:rsid w:val="00D9553C"/>
    <w:rsid w:val="00D95F88"/>
    <w:rsid w:val="00D96AEF"/>
    <w:rsid w:val="00DA057B"/>
    <w:rsid w:val="00DA469E"/>
    <w:rsid w:val="00DA542E"/>
    <w:rsid w:val="00DA5C6B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35B7"/>
    <w:rsid w:val="00DC6D8D"/>
    <w:rsid w:val="00DC77B9"/>
    <w:rsid w:val="00DD108E"/>
    <w:rsid w:val="00DD3A15"/>
    <w:rsid w:val="00DD43DA"/>
    <w:rsid w:val="00DD509F"/>
    <w:rsid w:val="00DD556A"/>
    <w:rsid w:val="00DE3EEB"/>
    <w:rsid w:val="00DE638B"/>
    <w:rsid w:val="00DE6C03"/>
    <w:rsid w:val="00DF0A6A"/>
    <w:rsid w:val="00E0011A"/>
    <w:rsid w:val="00E00937"/>
    <w:rsid w:val="00E0213F"/>
    <w:rsid w:val="00E02496"/>
    <w:rsid w:val="00E11067"/>
    <w:rsid w:val="00E13147"/>
    <w:rsid w:val="00E140AF"/>
    <w:rsid w:val="00E17E59"/>
    <w:rsid w:val="00E21FC6"/>
    <w:rsid w:val="00E25DCD"/>
    <w:rsid w:val="00E269E1"/>
    <w:rsid w:val="00E26B35"/>
    <w:rsid w:val="00E326FF"/>
    <w:rsid w:val="00E414A0"/>
    <w:rsid w:val="00E41606"/>
    <w:rsid w:val="00E4348B"/>
    <w:rsid w:val="00E45F13"/>
    <w:rsid w:val="00E468B3"/>
    <w:rsid w:val="00E50336"/>
    <w:rsid w:val="00E510BC"/>
    <w:rsid w:val="00E52BA4"/>
    <w:rsid w:val="00E54C42"/>
    <w:rsid w:val="00E61256"/>
    <w:rsid w:val="00E62EFE"/>
    <w:rsid w:val="00E73CB2"/>
    <w:rsid w:val="00E81A79"/>
    <w:rsid w:val="00E839BA"/>
    <w:rsid w:val="00E8428A"/>
    <w:rsid w:val="00E87699"/>
    <w:rsid w:val="00E87CE3"/>
    <w:rsid w:val="00E9749F"/>
    <w:rsid w:val="00E97F7D"/>
    <w:rsid w:val="00EA4770"/>
    <w:rsid w:val="00EA58BB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6B5D"/>
    <w:rsid w:val="00ED70C0"/>
    <w:rsid w:val="00EE51F6"/>
    <w:rsid w:val="00EE6E36"/>
    <w:rsid w:val="00EF1336"/>
    <w:rsid w:val="00EF3C85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2201D"/>
    <w:rsid w:val="00F233E2"/>
    <w:rsid w:val="00F2529D"/>
    <w:rsid w:val="00F25DC5"/>
    <w:rsid w:val="00F26721"/>
    <w:rsid w:val="00F32B93"/>
    <w:rsid w:val="00F33864"/>
    <w:rsid w:val="00F341B0"/>
    <w:rsid w:val="00F45CDD"/>
    <w:rsid w:val="00F5100C"/>
    <w:rsid w:val="00F51C10"/>
    <w:rsid w:val="00F55087"/>
    <w:rsid w:val="00F5551A"/>
    <w:rsid w:val="00F56177"/>
    <w:rsid w:val="00F56AAB"/>
    <w:rsid w:val="00F600C7"/>
    <w:rsid w:val="00F6097D"/>
    <w:rsid w:val="00F64448"/>
    <w:rsid w:val="00F64F61"/>
    <w:rsid w:val="00F6503B"/>
    <w:rsid w:val="00F71D2D"/>
    <w:rsid w:val="00F72781"/>
    <w:rsid w:val="00F73331"/>
    <w:rsid w:val="00F834AB"/>
    <w:rsid w:val="00F844EB"/>
    <w:rsid w:val="00F87174"/>
    <w:rsid w:val="00F91D37"/>
    <w:rsid w:val="00F91DEC"/>
    <w:rsid w:val="00F93538"/>
    <w:rsid w:val="00F95FF4"/>
    <w:rsid w:val="00F9610D"/>
    <w:rsid w:val="00F96848"/>
    <w:rsid w:val="00F97739"/>
    <w:rsid w:val="00FA0208"/>
    <w:rsid w:val="00FA2726"/>
    <w:rsid w:val="00FB4D44"/>
    <w:rsid w:val="00FB657F"/>
    <w:rsid w:val="00FC395D"/>
    <w:rsid w:val="00FC7645"/>
    <w:rsid w:val="00FD417D"/>
    <w:rsid w:val="00FD4BB0"/>
    <w:rsid w:val="00FE1FB1"/>
    <w:rsid w:val="00FE2ED4"/>
    <w:rsid w:val="00FE5BA8"/>
    <w:rsid w:val="00FE7D09"/>
    <w:rsid w:val="00F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C64A79"/>
  <w15:docId w15:val="{C8F82832-309E-401C-88E4-E677E0F7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21B1"/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/>
      <w:contextualSpacing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A5DE1"/>
    <w:pPr>
      <w:keepNext/>
      <w:keepLines/>
      <w:spacing w:before="560" w:after="28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/>
      <w:contextualSpacing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917D7B"/>
    <w:pPr>
      <w:tabs>
        <w:tab w:val="center" w:pos="4536"/>
        <w:tab w:val="right" w:pos="9072"/>
      </w:tabs>
      <w:jc w:val="center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2421B1"/>
  </w:style>
  <w:style w:type="paragraph" w:styleId="Fuzeile">
    <w:name w:val="footer"/>
    <w:basedOn w:val="Standard"/>
    <w:link w:val="FuzeileZchn"/>
    <w:uiPriority w:val="86"/>
    <w:semiHidden/>
    <w:rsid w:val="00B51BBB"/>
    <w:pPr>
      <w:spacing w:line="240" w:lineRule="auto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2421B1"/>
    <w:rPr>
      <w:sz w:val="15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semiHidden/>
    <w:qFormat/>
    <w:rsid w:val="00410327"/>
    <w:pPr>
      <w:spacing w:line="240" w:lineRule="auto"/>
      <w:contextualSpacing/>
    </w:pPr>
    <w:rPr>
      <w:rFonts w:asciiTheme="majorHAnsi" w:eastAsiaTheme="majorEastAsia" w:hAnsiTheme="majorHAnsi" w:cstheme="majorBidi"/>
      <w:sz w:val="70"/>
      <w:szCs w:val="52"/>
    </w:rPr>
  </w:style>
  <w:style w:type="character" w:customStyle="1" w:styleId="TitelZchn">
    <w:name w:val="Titel Zchn"/>
    <w:basedOn w:val="Absatz-Standardschriftart"/>
    <w:link w:val="Titel"/>
    <w:uiPriority w:val="15"/>
    <w:semiHidden/>
    <w:rsid w:val="002421B1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2421B1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673B82"/>
    <w:pPr>
      <w:numPr>
        <w:numId w:val="12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semiHidden/>
    <w:qFormat/>
    <w:rsid w:val="000207E1"/>
    <w:pPr>
      <w:numPr>
        <w:ilvl w:val="1"/>
      </w:numPr>
      <w:spacing w:before="400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2421B1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/>
    </w:pPr>
  </w:style>
  <w:style w:type="character" w:customStyle="1" w:styleId="DatumZchn">
    <w:name w:val="Datum Zchn"/>
    <w:basedOn w:val="Absatz-Standardschriftart"/>
    <w:link w:val="Datum"/>
    <w:uiPriority w:val="24"/>
    <w:semiHidden/>
    <w:rsid w:val="002421B1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spacing w:line="240" w:lineRule="auto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C45C8E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C45C8E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C45C8E"/>
    <w:pPr>
      <w:numPr>
        <w:ilvl w:val="2"/>
        <w:numId w:val="5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C45C8E"/>
    <w:pPr>
      <w:numPr>
        <w:ilvl w:val="3"/>
        <w:numId w:val="5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</w:pPr>
    <w:rPr>
      <w:b/>
      <w:bCs/>
      <w:sz w:val="25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</w:p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45C8E"/>
    <w:pPr>
      <w:numPr>
        <w:ilvl w:val="5"/>
        <w:numId w:val="5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45C8E"/>
    <w:pPr>
      <w:numPr>
        <w:ilvl w:val="8"/>
        <w:numId w:val="5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rsid w:val="00C45C8E"/>
    <w:pPr>
      <w:numPr>
        <w:numId w:val="2"/>
      </w:numPr>
    </w:pPr>
  </w:style>
  <w:style w:type="numbering" w:customStyle="1" w:styleId="AufzhlungenListe">
    <w:name w:val="Aufzählungen (Liste)"/>
    <w:uiPriority w:val="99"/>
    <w:rsid w:val="00673B82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C45C8E"/>
    <w:pPr>
      <w:numPr>
        <w:ilvl w:val="4"/>
        <w:numId w:val="5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/>
      <w:ind w:right="6095"/>
    </w:pPr>
    <w:rPr>
      <w:color w:val="FFFFFF" w:themeColor="background1"/>
    </w:rPr>
  </w:style>
  <w:style w:type="paragraph" w:customStyle="1" w:styleId="Text75Pt">
    <w:name w:val="Text 7.5 Pt"/>
    <w:basedOn w:val="Standard"/>
    <w:rsid w:val="0050420A"/>
    <w:pPr>
      <w:spacing w:line="220" w:lineRule="atLeast"/>
    </w:pPr>
    <w:rPr>
      <w:sz w:val="15"/>
    </w:rPr>
  </w:style>
  <w:style w:type="paragraph" w:customStyle="1" w:styleId="Aufzhlung4">
    <w:name w:val="Aufzählung 4"/>
    <w:basedOn w:val="Aufzhlung3"/>
    <w:uiPriority w:val="6"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semiHidden/>
    <w:qFormat/>
    <w:rsid w:val="0015264E"/>
    <w:pPr>
      <w:spacing w:after="180"/>
    </w:pPr>
    <w:rPr>
      <w:b/>
      <w:bCs/>
      <w:sz w:val="36"/>
      <w:szCs w:val="36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/>
      <w:contextualSpacing/>
    </w:pPr>
  </w:style>
  <w:style w:type="table" w:customStyle="1" w:styleId="TableNormal">
    <w:name w:val="Table Normal"/>
    <w:uiPriority w:val="2"/>
    <w:semiHidden/>
    <w:unhideWhenUsed/>
    <w:qFormat/>
    <w:rsid w:val="00B63C96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Vorformatiert">
    <w:name w:val="HTML Preformatted"/>
    <w:basedOn w:val="Standard"/>
    <w:link w:val="HTMLVorformatiertZchn"/>
    <w:uiPriority w:val="79"/>
    <w:semiHidden/>
    <w:unhideWhenUsed/>
    <w:rsid w:val="005552CD"/>
    <w:pPr>
      <w:spacing w:line="240" w:lineRule="auto"/>
    </w:pPr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79"/>
    <w:semiHidden/>
    <w:rsid w:val="005552CD"/>
    <w:rPr>
      <w:rFonts w:ascii="Consolas" w:hAnsi="Consolas"/>
      <w:sz w:val="20"/>
    </w:rPr>
  </w:style>
  <w:style w:type="character" w:styleId="Kommentarzeichen">
    <w:name w:val="annotation reference"/>
    <w:basedOn w:val="Absatz-Standardschriftart"/>
    <w:uiPriority w:val="79"/>
    <w:semiHidden/>
    <w:unhideWhenUsed/>
    <w:rsid w:val="00B562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unhideWhenUsed/>
    <w:rsid w:val="00B562E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79"/>
    <w:rsid w:val="00B562E4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B562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B562E4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doi.org/10.18747/phsg-proforis/181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doi.org/10.18747/phsg-proforis/1816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i.org/10.18747/phsg-proforis/1816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zellweger\Downloads\PHSG_Wordvorlage_062026%20(2).dotx" TargetMode="External"/></Relationship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Verbinden xmlns="http://www.vorlagenbauer.ch/Inhaltssteuerelemente">
  <Titel/>
  <Untertitel/>
  <Brieftitel/>
  <Ort/>
  <Datum>2026-07-02T00:00:00</Datum>
  <Vorname_Name/>
  <Vorname/>
  <Name/>
  <Funktion/>
  <Abteilung>NAME/PRO</Abteilung>
  <Adresse/>
  <PLZ_Ort/>
  <Rechnungsnummer/>
  <Belegnummer/>
  <Projektname/>
  <Sitzungsnummer/>
  <Verbinder1>Institut Frühe Bildung 0 bis 8 </Verbinder1>
  <Verbinder2/>
  <Verbinder3/>
  <Verbinder4/>
  <Verbinder5/>
  <Checkbox1/>
  <Checkbox2/>
  <Checkbox3/>
  <Checkbox4/>
  <Checkbox5/>
</Verbinde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  <Wert_1 xmlns="c9077d15-72ed-4fec-bcfe-3472729e9195" xsi:nil="true"/>
    <Vorlagenbauer_x002d_ID xmlns="c9077d15-72ed-4fec-bcfe-3472729e9195" xsi:nil="true"/>
    <Wert_2 xmlns="c9077d15-72ed-4fec-bcfe-3472729e9195" xsi:nil="true"/>
    <Betrag_1 xmlns="c9077d15-72ed-4fec-bcfe-3472729e9195" xsi:nil="true"/>
    <Total xmlns="c9077d15-72ed-4fec-bcfe-3472729e919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25" ma:contentTypeDescription="Ein neues Dokument erstellen." ma:contentTypeScope="" ma:versionID="e78b4fc54e4388815be4d2a1bcf4036c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c59c6a5e96900d950979d8ec7e766f02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orlagenbauer_x002d_ID" minOccurs="0"/>
                <xsd:element ref="ns2:Wert_1" minOccurs="0"/>
                <xsd:element ref="ns2:Wert_2" minOccurs="0"/>
                <xsd:element ref="ns2:Betrag_1" minOccurs="0"/>
                <xsd:element ref="ns2: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orlagenbauer_x002d_ID" ma:index="27" nillable="true" ma:displayName="Vorlagenbauer-ID" ma:format="Dropdown" ma:hidden="true" ma:internalName="Vorlagenbauer_x002d_ID" ma:readOnly="false">
      <xsd:simpleType>
        <xsd:restriction base="dms:Text">
          <xsd:maxLength value="255"/>
        </xsd:restriction>
      </xsd:simpleType>
    </xsd:element>
    <xsd:element name="Wert_1" ma:index="28" nillable="true" ma:displayName="Wert_1" ma:decimals="2" ma:format="Dropdown" ma:hidden="true" ma:internalName="Wert_1" ma:readOnly="false" ma:percentage="FALSE">
      <xsd:simpleType>
        <xsd:restriction base="dms:Number"/>
      </xsd:simpleType>
    </xsd:element>
    <xsd:element name="Wert_2" ma:index="29" nillable="true" ma:displayName="Wert_2" ma:decimals="2" ma:format="Dropdown" ma:hidden="true" ma:internalName="Wert_2" ma:readOnly="false" ma:percentage="FALSE">
      <xsd:simpleType>
        <xsd:restriction base="dms:Number"/>
      </xsd:simpleType>
    </xsd:element>
    <xsd:element name="Betrag_1" ma:index="30" nillable="true" ma:displayName="Betrag_1" ma:decimals="2" ma:format="CHF 123,456.00 (Schweiz)" ma:hidden="true" ma:LCID="2055" ma:internalName="Betrag_1" ma:readOnly="false">
      <xsd:simpleType>
        <xsd:restriction base="dms:Currency"/>
      </xsd:simpleType>
    </xsd:element>
    <xsd:element name="Total" ma:index="31" nillable="true" ma:displayName="Total" ma:description="= [Wert_1] + [Wert_2]" ma:format="Dropdown" ma:hidden="true" ma:internalName="Total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readOnly="false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Props1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9588F2-4DE9-47FE-9FC8-0F10329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PHSG_Wordvorlage_062026 (2)</Template>
  <TotalTime>0</TotalTime>
  <Pages>5</Pages>
  <Words>274</Words>
  <Characters>1730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Zellweger Manuela PHSG</dc:creator>
  <dc:description>erstellt durch Vorlagenbauer.ch</dc:description>
  <cp:lastModifiedBy>Zellweger Manuela PHSG</cp:lastModifiedBy>
  <cp:revision>4</cp:revision>
  <dcterms:created xsi:type="dcterms:W3CDTF">2026-10-05T09:20:00Z</dcterms:created>
  <dcterms:modified xsi:type="dcterms:W3CDTF">2026-10-05T09:23:00Z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