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69624" w14:textId="77777777" w:rsidR="000339C0" w:rsidRPr="00691E41" w:rsidRDefault="000339C0" w:rsidP="000339C0">
      <w:pPr>
        <w:spacing w:line="240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>Motivation/Selbsteinschätzung</w:t>
      </w:r>
    </w:p>
    <w:p w14:paraId="731AD078" w14:textId="77777777" w:rsidR="000339C0" w:rsidRDefault="000339C0" w:rsidP="000339C0"/>
    <w:p w14:paraId="66BC9349" w14:textId="77777777" w:rsidR="000339C0" w:rsidRPr="00DE35C2" w:rsidRDefault="000339C0" w:rsidP="000339C0">
      <w:pPr>
        <w:rPr>
          <w:b/>
        </w:rPr>
      </w:pPr>
      <w:r w:rsidRPr="00DE35C2">
        <w:rPr>
          <w:b/>
        </w:rPr>
        <w:t>Kandidat/-in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22"/>
        <w:gridCol w:w="6838"/>
      </w:tblGrid>
      <w:tr w:rsidR="000339C0" w14:paraId="264D14E7" w14:textId="77777777" w:rsidTr="00107A55">
        <w:tc>
          <w:tcPr>
            <w:tcW w:w="2235" w:type="dxa"/>
          </w:tcPr>
          <w:p w14:paraId="6B6B55EC" w14:textId="77777777" w:rsidR="000339C0" w:rsidRDefault="000339C0" w:rsidP="00107A55">
            <w:r>
              <w:t>Name und Vorname</w:t>
            </w:r>
          </w:p>
        </w:tc>
        <w:tc>
          <w:tcPr>
            <w:tcW w:w="6976" w:type="dxa"/>
          </w:tcPr>
          <w:p w14:paraId="0FCC28FC" w14:textId="77777777" w:rsidR="000339C0" w:rsidRDefault="000339C0" w:rsidP="00107A55"/>
        </w:tc>
      </w:tr>
      <w:tr w:rsidR="000339C0" w14:paraId="79E861FF" w14:textId="77777777" w:rsidTr="00107A55">
        <w:tc>
          <w:tcPr>
            <w:tcW w:w="2235" w:type="dxa"/>
          </w:tcPr>
          <w:p w14:paraId="7627B516" w14:textId="77777777" w:rsidR="000339C0" w:rsidRDefault="000339C0" w:rsidP="00107A55">
            <w:r>
              <w:t>Geburtsdatum</w:t>
            </w:r>
          </w:p>
        </w:tc>
        <w:tc>
          <w:tcPr>
            <w:tcW w:w="6976" w:type="dxa"/>
          </w:tcPr>
          <w:p w14:paraId="6C5AFEA8" w14:textId="77777777" w:rsidR="000339C0" w:rsidRDefault="000339C0" w:rsidP="00107A55"/>
        </w:tc>
      </w:tr>
    </w:tbl>
    <w:p w14:paraId="63047449" w14:textId="77777777" w:rsidR="000339C0" w:rsidRDefault="000339C0" w:rsidP="000339C0"/>
    <w:p w14:paraId="3CEE1014" w14:textId="77777777" w:rsidR="000339C0" w:rsidRPr="000D6529" w:rsidRDefault="000339C0" w:rsidP="000339C0">
      <w:pPr>
        <w:spacing w:line="240" w:lineRule="auto"/>
        <w:contextualSpacing w:val="0"/>
        <w:rPr>
          <w:b/>
        </w:rPr>
      </w:pPr>
      <w:r w:rsidRPr="000D6529">
        <w:rPr>
          <w:b/>
        </w:rPr>
        <w:t>1.</w:t>
      </w:r>
      <w:r>
        <w:rPr>
          <w:b/>
        </w:rPr>
        <w:t xml:space="preserve"> </w:t>
      </w:r>
      <w:r w:rsidRPr="000D6529">
        <w:rPr>
          <w:b/>
        </w:rPr>
        <w:t>Motivation fürs Studium</w:t>
      </w:r>
    </w:p>
    <w:p w14:paraId="13EB96E6" w14:textId="77777777" w:rsidR="000339C0" w:rsidRDefault="000339C0" w:rsidP="000339C0">
      <w:pPr>
        <w:spacing w:line="240" w:lineRule="auto"/>
        <w:contextualSpacing w:val="0"/>
      </w:pPr>
      <w:r w:rsidRPr="000D6529">
        <w:t>Wie ist der Entscheid fürs Studium gereift? Welche Überlegungen haben den Entscheid beeinflusst?</w:t>
      </w:r>
    </w:p>
    <w:p w14:paraId="5008C1E8" w14:textId="77777777" w:rsidR="000339C0" w:rsidRDefault="000339C0" w:rsidP="000339C0">
      <w:pPr>
        <w:spacing w:line="240" w:lineRule="auto"/>
        <w:contextualSpacing w:val="0"/>
      </w:pPr>
      <w:r>
        <w:t>Maximal 2000 Zeichen</w:t>
      </w:r>
    </w:p>
    <w:p w14:paraId="7B03BEA3" w14:textId="77777777" w:rsidR="000339C0" w:rsidRPr="000D6529" w:rsidRDefault="000339C0" w:rsidP="000339C0">
      <w:pPr>
        <w:spacing w:line="240" w:lineRule="auto"/>
        <w:contextualSpacing w:val="0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339C0" w14:paraId="377BDBC7" w14:textId="77777777" w:rsidTr="00107A55">
        <w:tc>
          <w:tcPr>
            <w:tcW w:w="9211" w:type="dxa"/>
          </w:tcPr>
          <w:p w14:paraId="59B57FDB" w14:textId="77777777" w:rsidR="000339C0" w:rsidRDefault="000339C0" w:rsidP="00107A55"/>
          <w:p w14:paraId="22F6CC27" w14:textId="77777777" w:rsidR="000339C0" w:rsidRDefault="000339C0" w:rsidP="00107A55"/>
          <w:p w14:paraId="7102B49B" w14:textId="77777777" w:rsidR="000339C0" w:rsidRDefault="000339C0" w:rsidP="00107A55"/>
          <w:p w14:paraId="0FD7803E" w14:textId="77777777" w:rsidR="000339C0" w:rsidRDefault="000339C0" w:rsidP="00107A55"/>
          <w:p w14:paraId="595F8D95" w14:textId="77777777" w:rsidR="000339C0" w:rsidRDefault="000339C0" w:rsidP="00107A55"/>
          <w:p w14:paraId="41C77CC6" w14:textId="77777777" w:rsidR="000339C0" w:rsidRDefault="000339C0" w:rsidP="00107A55"/>
          <w:p w14:paraId="1D0A8422" w14:textId="77777777" w:rsidR="000339C0" w:rsidRDefault="000339C0" w:rsidP="00107A55"/>
        </w:tc>
      </w:tr>
    </w:tbl>
    <w:p w14:paraId="25AB2973" w14:textId="77777777" w:rsidR="000339C0" w:rsidRDefault="000339C0" w:rsidP="000339C0">
      <w:pPr>
        <w:spacing w:line="240" w:lineRule="auto"/>
        <w:contextualSpacing w:val="0"/>
        <w:rPr>
          <w:b/>
        </w:rPr>
      </w:pPr>
    </w:p>
    <w:p w14:paraId="3261F78C" w14:textId="77777777" w:rsidR="000339C0" w:rsidRPr="00DA5866" w:rsidRDefault="000339C0" w:rsidP="000339C0">
      <w:pPr>
        <w:rPr>
          <w:color w:val="009A56" w:themeColor="accent1"/>
        </w:rPr>
      </w:pPr>
    </w:p>
    <w:p w14:paraId="7362765F" w14:textId="77777777" w:rsidR="000339C0" w:rsidRDefault="000339C0" w:rsidP="000339C0">
      <w:pPr>
        <w:rPr>
          <w:color w:val="009A56" w:themeColor="accent1"/>
        </w:rPr>
      </w:pPr>
    </w:p>
    <w:p w14:paraId="2364036A" w14:textId="77777777" w:rsidR="000339C0" w:rsidRPr="000D6529" w:rsidRDefault="000339C0" w:rsidP="000339C0">
      <w:pPr>
        <w:spacing w:line="240" w:lineRule="auto"/>
        <w:contextualSpacing w:val="0"/>
        <w:rPr>
          <w:b/>
        </w:rPr>
      </w:pPr>
      <w:r w:rsidRPr="000D6529">
        <w:rPr>
          <w:b/>
        </w:rPr>
        <w:t>2.</w:t>
      </w:r>
      <w:r>
        <w:rPr>
          <w:b/>
        </w:rPr>
        <w:t xml:space="preserve"> </w:t>
      </w:r>
      <w:r w:rsidRPr="000D6529">
        <w:rPr>
          <w:b/>
        </w:rPr>
        <w:t xml:space="preserve">Kenntnisse </w:t>
      </w:r>
      <w:r>
        <w:rPr>
          <w:b/>
        </w:rPr>
        <w:t xml:space="preserve">des Lehrberufs und </w:t>
      </w:r>
      <w:r w:rsidRPr="000D6529">
        <w:rPr>
          <w:b/>
        </w:rPr>
        <w:t>Erwartungen an den Lehrberuf</w:t>
      </w:r>
    </w:p>
    <w:p w14:paraId="4EE3B85F" w14:textId="77777777" w:rsidR="000339C0" w:rsidRDefault="000339C0" w:rsidP="000339C0">
      <w:pPr>
        <w:spacing w:line="240" w:lineRule="auto"/>
        <w:contextualSpacing w:val="0"/>
      </w:pPr>
      <w:r>
        <w:t>Welches Lehrer/Innenbild prägt Ihre Vorstellung</w:t>
      </w:r>
      <w:r w:rsidRPr="000D6529">
        <w:t>?</w:t>
      </w:r>
      <w:r>
        <w:t xml:space="preserve"> Welche Erwartungen an den Lehrberuf haben Sie? Was sind potentielle negative Seiten des Lehrberufs und wie begegnen Sie diesen?</w:t>
      </w:r>
    </w:p>
    <w:p w14:paraId="1124FD90" w14:textId="77777777" w:rsidR="000339C0" w:rsidRDefault="000339C0" w:rsidP="000339C0">
      <w:pPr>
        <w:spacing w:line="240" w:lineRule="auto"/>
        <w:contextualSpacing w:val="0"/>
      </w:pPr>
      <w:r>
        <w:t>Maximal 2000 Zeichen</w:t>
      </w:r>
    </w:p>
    <w:p w14:paraId="53204A1D" w14:textId="77777777" w:rsidR="000339C0" w:rsidRPr="000D6529" w:rsidRDefault="000339C0" w:rsidP="000339C0">
      <w:pPr>
        <w:spacing w:line="240" w:lineRule="auto"/>
        <w:contextualSpacing w:val="0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339C0" w14:paraId="1FD9C456" w14:textId="77777777" w:rsidTr="00107A55">
        <w:tc>
          <w:tcPr>
            <w:tcW w:w="9211" w:type="dxa"/>
          </w:tcPr>
          <w:p w14:paraId="18C81B58" w14:textId="77777777" w:rsidR="000339C0" w:rsidRDefault="000339C0" w:rsidP="00107A55"/>
          <w:p w14:paraId="4FCDCC85" w14:textId="77777777" w:rsidR="000339C0" w:rsidRDefault="000339C0" w:rsidP="00107A55"/>
          <w:p w14:paraId="252BE415" w14:textId="77777777" w:rsidR="000339C0" w:rsidRDefault="000339C0" w:rsidP="00107A55"/>
        </w:tc>
      </w:tr>
    </w:tbl>
    <w:p w14:paraId="004DCE65" w14:textId="77777777" w:rsidR="000339C0" w:rsidRDefault="000339C0" w:rsidP="000339C0"/>
    <w:p w14:paraId="43F3A02E" w14:textId="77777777" w:rsidR="000339C0" w:rsidRPr="00DA5866" w:rsidRDefault="000339C0" w:rsidP="000339C0">
      <w:pPr>
        <w:rPr>
          <w:color w:val="009A56" w:themeColor="accent1"/>
        </w:rPr>
      </w:pPr>
    </w:p>
    <w:p w14:paraId="7454D3FC" w14:textId="77777777" w:rsidR="000339C0" w:rsidRDefault="000339C0" w:rsidP="000339C0">
      <w:pPr>
        <w:rPr>
          <w:color w:val="009A56" w:themeColor="accent1"/>
        </w:rPr>
      </w:pPr>
    </w:p>
    <w:p w14:paraId="75555983" w14:textId="77777777" w:rsidR="000339C0" w:rsidRPr="000D6529" w:rsidRDefault="000339C0" w:rsidP="000339C0">
      <w:pPr>
        <w:spacing w:line="240" w:lineRule="auto"/>
        <w:contextualSpacing w:val="0"/>
        <w:rPr>
          <w:b/>
        </w:rPr>
      </w:pPr>
      <w:r>
        <w:rPr>
          <w:b/>
        </w:rPr>
        <w:t>3</w:t>
      </w:r>
      <w:r w:rsidRPr="000D6529">
        <w:rPr>
          <w:b/>
        </w:rPr>
        <w:t>.</w:t>
      </w:r>
      <w:r>
        <w:rPr>
          <w:b/>
        </w:rPr>
        <w:t xml:space="preserve"> Überlegungen zum Studium (Organisation und Planung des Studiums)</w:t>
      </w:r>
    </w:p>
    <w:p w14:paraId="6657F73D" w14:textId="77777777" w:rsidR="000339C0" w:rsidRDefault="000339C0" w:rsidP="000339C0">
      <w:pPr>
        <w:spacing w:line="240" w:lineRule="auto"/>
        <w:contextualSpacing w:val="0"/>
      </w:pPr>
      <w:r>
        <w:t xml:space="preserve">Wie organisieren Sie Ihr Studium neben Ihrem Privatleben? Sind Sie sich der Herausforderungen der Koordination von Studium, Schule und Privatleben bewusst? </w:t>
      </w:r>
    </w:p>
    <w:p w14:paraId="57B4DAB7" w14:textId="77777777" w:rsidR="000339C0" w:rsidRDefault="000339C0" w:rsidP="000339C0">
      <w:pPr>
        <w:spacing w:line="240" w:lineRule="auto"/>
        <w:contextualSpacing w:val="0"/>
      </w:pPr>
      <w:r>
        <w:t>Maximal 2000 Zeichen</w:t>
      </w:r>
    </w:p>
    <w:p w14:paraId="50378C79" w14:textId="77777777" w:rsidR="000339C0" w:rsidRPr="000D6529" w:rsidRDefault="000339C0" w:rsidP="000339C0">
      <w:pPr>
        <w:spacing w:line="240" w:lineRule="auto"/>
        <w:contextualSpacing w:val="0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339C0" w14:paraId="66CFB288" w14:textId="77777777" w:rsidTr="00107A55">
        <w:tc>
          <w:tcPr>
            <w:tcW w:w="9211" w:type="dxa"/>
          </w:tcPr>
          <w:p w14:paraId="7E14F0AB" w14:textId="77777777" w:rsidR="000339C0" w:rsidRDefault="000339C0" w:rsidP="00107A55"/>
          <w:p w14:paraId="0461D3D9" w14:textId="77777777" w:rsidR="000339C0" w:rsidRDefault="000339C0" w:rsidP="00107A55"/>
          <w:p w14:paraId="3808EBE6" w14:textId="77777777" w:rsidR="000339C0" w:rsidRDefault="000339C0" w:rsidP="00107A55"/>
          <w:p w14:paraId="494E95A5" w14:textId="77777777" w:rsidR="000339C0" w:rsidRDefault="000339C0" w:rsidP="00107A55"/>
        </w:tc>
      </w:tr>
    </w:tbl>
    <w:p w14:paraId="405D5AF8" w14:textId="77777777" w:rsidR="000339C0" w:rsidRDefault="000339C0" w:rsidP="000339C0">
      <w:pPr>
        <w:spacing w:line="240" w:lineRule="auto"/>
        <w:contextualSpacing w:val="0"/>
        <w:rPr>
          <w:b/>
        </w:rPr>
      </w:pPr>
      <w:r>
        <w:rPr>
          <w:b/>
        </w:rPr>
        <w:lastRenderedPageBreak/>
        <w:t>4. Selbsteinschätzung</w:t>
      </w:r>
    </w:p>
    <w:p w14:paraId="5877AB24" w14:textId="77777777" w:rsidR="000339C0" w:rsidRDefault="000339C0" w:rsidP="000339C0">
      <w:pPr>
        <w:spacing w:line="240" w:lineRule="auto"/>
        <w:contextualSpacing w:val="0"/>
      </w:pPr>
      <w:r w:rsidRPr="000D6529">
        <w:t>Wie beurteilen Sie Ihre Kenntnisse und Kompetenzen in den folgenden Bereichen?</w:t>
      </w:r>
      <w:r>
        <w:t xml:space="preserve"> Wann haben Sie sich das letzte Mal mit diesen Themen auseinandergesetzt (Sekundarschule, Berufsausbildung, Beruf… oder konkrete Situation bitte nennen)?</w:t>
      </w:r>
    </w:p>
    <w:p w14:paraId="01ED7620" w14:textId="77777777" w:rsidR="000339C0" w:rsidRDefault="000339C0" w:rsidP="000339C0">
      <w:pPr>
        <w:spacing w:line="240" w:lineRule="auto"/>
        <w:contextualSpacing w:val="0"/>
      </w:pPr>
    </w:p>
    <w:p w14:paraId="0DD94846" w14:textId="77777777" w:rsidR="000339C0" w:rsidRDefault="000339C0" w:rsidP="000339C0">
      <w:pPr>
        <w:tabs>
          <w:tab w:val="left" w:pos="567"/>
        </w:tabs>
        <w:spacing w:line="240" w:lineRule="auto"/>
        <w:contextualSpacing w:val="0"/>
      </w:pPr>
      <w:r>
        <w:t xml:space="preserve">++  </w:t>
      </w:r>
      <w:r>
        <w:tab/>
        <w:t>sehr gute Kompetenzen</w:t>
      </w:r>
    </w:p>
    <w:p w14:paraId="63B66412" w14:textId="77777777" w:rsidR="000339C0" w:rsidRDefault="000339C0" w:rsidP="000339C0">
      <w:pPr>
        <w:tabs>
          <w:tab w:val="left" w:pos="567"/>
        </w:tabs>
        <w:spacing w:line="240" w:lineRule="auto"/>
        <w:contextualSpacing w:val="0"/>
      </w:pPr>
      <w:r>
        <w:t>+</w:t>
      </w:r>
      <w:r>
        <w:tab/>
        <w:t>gute Kompetenzen</w:t>
      </w:r>
    </w:p>
    <w:p w14:paraId="6729F1AF" w14:textId="77777777" w:rsidR="000339C0" w:rsidRDefault="000339C0" w:rsidP="000339C0">
      <w:pPr>
        <w:tabs>
          <w:tab w:val="left" w:pos="567"/>
        </w:tabs>
        <w:spacing w:line="240" w:lineRule="auto"/>
        <w:contextualSpacing w:val="0"/>
      </w:pPr>
      <w:r>
        <w:t xml:space="preserve">- </w:t>
      </w:r>
      <w:r>
        <w:tab/>
        <w:t>eher ungenügende Kompetenzen</w:t>
      </w:r>
    </w:p>
    <w:p w14:paraId="4F29BD09" w14:textId="77777777" w:rsidR="000339C0" w:rsidRDefault="000339C0" w:rsidP="000339C0">
      <w:pPr>
        <w:tabs>
          <w:tab w:val="left" w:pos="567"/>
        </w:tabs>
        <w:spacing w:line="240" w:lineRule="auto"/>
        <w:contextualSpacing w:val="0"/>
      </w:pPr>
      <w:r>
        <w:t>- -</w:t>
      </w:r>
      <w:r>
        <w:tab/>
        <w:t>klar ungenügende Kompetenzen / Entwicklungsbedarf</w:t>
      </w:r>
    </w:p>
    <w:p w14:paraId="0F45E2C8" w14:textId="77777777" w:rsidR="000339C0" w:rsidRDefault="000339C0" w:rsidP="000339C0">
      <w:pPr>
        <w:tabs>
          <w:tab w:val="left" w:pos="567"/>
        </w:tabs>
        <w:spacing w:line="240" w:lineRule="auto"/>
        <w:contextualSpacing w:val="0"/>
      </w:pPr>
    </w:p>
    <w:p w14:paraId="0719C456" w14:textId="77777777" w:rsidR="000339C0" w:rsidRDefault="000339C0" w:rsidP="000339C0">
      <w:pPr>
        <w:tabs>
          <w:tab w:val="left" w:pos="567"/>
        </w:tabs>
        <w:spacing w:line="240" w:lineRule="auto"/>
        <w:contextualSpacing w:val="0"/>
      </w:pPr>
      <w:r>
        <w:t>Bei ungenügenden Kompetenzen legen Sie uns bitte dar, wie Sie diese bis Studienbeginn ganz konkret auf den Minimalstandard bringen werden.</w:t>
      </w:r>
    </w:p>
    <w:p w14:paraId="028DDB22" w14:textId="77777777" w:rsidR="000339C0" w:rsidRDefault="000339C0" w:rsidP="000339C0">
      <w:pPr>
        <w:spacing w:line="240" w:lineRule="auto"/>
        <w:contextualSpacing w:val="0"/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354"/>
        <w:gridCol w:w="354"/>
        <w:gridCol w:w="354"/>
        <w:gridCol w:w="355"/>
        <w:gridCol w:w="6151"/>
      </w:tblGrid>
      <w:tr w:rsidR="000339C0" w14:paraId="18555426" w14:textId="77777777" w:rsidTr="00107A55">
        <w:tc>
          <w:tcPr>
            <w:tcW w:w="1668" w:type="dxa"/>
          </w:tcPr>
          <w:p w14:paraId="171C4A32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Kompetenz</w:t>
            </w:r>
          </w:p>
        </w:tc>
        <w:tc>
          <w:tcPr>
            <w:tcW w:w="354" w:type="dxa"/>
          </w:tcPr>
          <w:p w14:paraId="33572567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++</w:t>
            </w:r>
          </w:p>
        </w:tc>
        <w:tc>
          <w:tcPr>
            <w:tcW w:w="354" w:type="dxa"/>
          </w:tcPr>
          <w:p w14:paraId="3142A49B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54" w:type="dxa"/>
          </w:tcPr>
          <w:p w14:paraId="64B18D06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55" w:type="dxa"/>
          </w:tcPr>
          <w:p w14:paraId="0A7BFA4C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-</w:t>
            </w:r>
          </w:p>
          <w:p w14:paraId="513DE44A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6151" w:type="dxa"/>
          </w:tcPr>
          <w:p w14:paraId="4E6BCAF1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Kommentare / Belege</w:t>
            </w:r>
          </w:p>
        </w:tc>
      </w:tr>
      <w:tr w:rsidR="000339C0" w14:paraId="541C2070" w14:textId="77777777" w:rsidTr="00107A55">
        <w:trPr>
          <w:trHeight w:val="3402"/>
        </w:trPr>
        <w:tc>
          <w:tcPr>
            <w:tcW w:w="1668" w:type="dxa"/>
          </w:tcPr>
          <w:p w14:paraId="1C89EC0E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Deutsch (Ausdrucks</w:t>
            </w:r>
            <w:r>
              <w:rPr>
                <w:b/>
              </w:rPr>
              <w:softHyphen/>
              <w:t>fähigkeit, Rechtschrei</w:t>
            </w:r>
            <w:r>
              <w:rPr>
                <w:b/>
              </w:rPr>
              <w:softHyphen/>
              <w:t>bung, Gram</w:t>
            </w:r>
            <w:r>
              <w:rPr>
                <w:b/>
              </w:rPr>
              <w:softHyphen/>
              <w:t>matik)</w:t>
            </w:r>
          </w:p>
        </w:tc>
        <w:tc>
          <w:tcPr>
            <w:tcW w:w="354" w:type="dxa"/>
          </w:tcPr>
          <w:p w14:paraId="72319C0A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743C2C5B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437EA1A9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5" w:type="dxa"/>
          </w:tcPr>
          <w:p w14:paraId="6C0C9AF2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6151" w:type="dxa"/>
          </w:tcPr>
          <w:p w14:paraId="3AA12BDA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</w:tr>
      <w:tr w:rsidR="000339C0" w14:paraId="4033E6BA" w14:textId="77777777" w:rsidTr="00107A55">
        <w:trPr>
          <w:trHeight w:val="3402"/>
        </w:trPr>
        <w:tc>
          <w:tcPr>
            <w:tcW w:w="1668" w:type="dxa"/>
          </w:tcPr>
          <w:p w14:paraId="56154526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Methoden</w:t>
            </w:r>
            <w:r>
              <w:rPr>
                <w:b/>
              </w:rPr>
              <w:softHyphen/>
              <w:t>kompetenz (analytisches Denken, vernetztes Denken, Strukturier</w:t>
            </w:r>
            <w:r>
              <w:rPr>
                <w:b/>
              </w:rPr>
              <w:softHyphen/>
              <w:t>ungsfähig</w:t>
            </w:r>
            <w:r>
              <w:rPr>
                <w:b/>
              </w:rPr>
              <w:softHyphen/>
              <w:t>keit)</w:t>
            </w:r>
          </w:p>
        </w:tc>
        <w:tc>
          <w:tcPr>
            <w:tcW w:w="354" w:type="dxa"/>
          </w:tcPr>
          <w:p w14:paraId="090AA231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77FCEE0A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3D44F756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5" w:type="dxa"/>
          </w:tcPr>
          <w:p w14:paraId="19D161E8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6151" w:type="dxa"/>
          </w:tcPr>
          <w:p w14:paraId="10A5B596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</w:tr>
    </w:tbl>
    <w:p w14:paraId="22273FFE" w14:textId="77777777" w:rsidR="000339C0" w:rsidRDefault="000339C0" w:rsidP="000339C0">
      <w:r>
        <w:br w:type="page"/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354"/>
        <w:gridCol w:w="354"/>
        <w:gridCol w:w="354"/>
        <w:gridCol w:w="355"/>
        <w:gridCol w:w="6151"/>
      </w:tblGrid>
      <w:tr w:rsidR="000339C0" w14:paraId="2B93677A" w14:textId="77777777" w:rsidTr="00107A55">
        <w:tc>
          <w:tcPr>
            <w:tcW w:w="1668" w:type="dxa"/>
          </w:tcPr>
          <w:p w14:paraId="56CEC59E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lastRenderedPageBreak/>
              <w:t>Kompetenz</w:t>
            </w:r>
          </w:p>
        </w:tc>
        <w:tc>
          <w:tcPr>
            <w:tcW w:w="354" w:type="dxa"/>
          </w:tcPr>
          <w:p w14:paraId="55803023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++</w:t>
            </w:r>
          </w:p>
        </w:tc>
        <w:tc>
          <w:tcPr>
            <w:tcW w:w="354" w:type="dxa"/>
          </w:tcPr>
          <w:p w14:paraId="31C3A494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54" w:type="dxa"/>
          </w:tcPr>
          <w:p w14:paraId="398D90E4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55" w:type="dxa"/>
          </w:tcPr>
          <w:p w14:paraId="06FC4D7A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-</w:t>
            </w:r>
          </w:p>
          <w:p w14:paraId="18350236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6151" w:type="dxa"/>
          </w:tcPr>
          <w:p w14:paraId="44A290A2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Kommentare / Belege</w:t>
            </w:r>
          </w:p>
        </w:tc>
      </w:tr>
      <w:tr w:rsidR="000339C0" w14:paraId="7F59AF79" w14:textId="77777777" w:rsidTr="00107A55">
        <w:trPr>
          <w:trHeight w:val="3402"/>
        </w:trPr>
        <w:tc>
          <w:tcPr>
            <w:tcW w:w="1668" w:type="dxa"/>
          </w:tcPr>
          <w:p w14:paraId="50F577E1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Interaktions- / Kommun</w:t>
            </w:r>
            <w:r>
              <w:rPr>
                <w:b/>
              </w:rPr>
              <w:softHyphen/>
              <w:t>ikations</w:t>
            </w:r>
            <w:r>
              <w:rPr>
                <w:b/>
              </w:rPr>
              <w:softHyphen/>
              <w:t>fähigkeit</w:t>
            </w:r>
          </w:p>
        </w:tc>
        <w:tc>
          <w:tcPr>
            <w:tcW w:w="354" w:type="dxa"/>
          </w:tcPr>
          <w:p w14:paraId="7404D44B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78512E1D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5D630BE4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5" w:type="dxa"/>
          </w:tcPr>
          <w:p w14:paraId="3BCBFF52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6151" w:type="dxa"/>
          </w:tcPr>
          <w:p w14:paraId="1C0ED04C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</w:tr>
      <w:tr w:rsidR="000339C0" w14:paraId="6F82D97C" w14:textId="77777777" w:rsidTr="00107A55">
        <w:trPr>
          <w:trHeight w:val="3402"/>
        </w:trPr>
        <w:tc>
          <w:tcPr>
            <w:tcW w:w="1668" w:type="dxa"/>
          </w:tcPr>
          <w:p w14:paraId="2EADBA2E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Reflexions</w:t>
            </w:r>
            <w:r>
              <w:rPr>
                <w:b/>
              </w:rPr>
              <w:softHyphen/>
              <w:t>fähigkeit</w:t>
            </w:r>
          </w:p>
        </w:tc>
        <w:tc>
          <w:tcPr>
            <w:tcW w:w="354" w:type="dxa"/>
          </w:tcPr>
          <w:p w14:paraId="59CC4F0D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0E01857C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6B6A9EC4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5" w:type="dxa"/>
          </w:tcPr>
          <w:p w14:paraId="7459B24C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6151" w:type="dxa"/>
          </w:tcPr>
          <w:p w14:paraId="3019F96F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</w:tr>
      <w:tr w:rsidR="000339C0" w14:paraId="0ED367DB" w14:textId="77777777" w:rsidTr="00107A55">
        <w:trPr>
          <w:trHeight w:val="3402"/>
        </w:trPr>
        <w:tc>
          <w:tcPr>
            <w:tcW w:w="1668" w:type="dxa"/>
          </w:tcPr>
          <w:p w14:paraId="09DE52CD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Belastbarkeit</w:t>
            </w:r>
          </w:p>
        </w:tc>
        <w:tc>
          <w:tcPr>
            <w:tcW w:w="354" w:type="dxa"/>
          </w:tcPr>
          <w:p w14:paraId="311B338D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7B958116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3186132B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5" w:type="dxa"/>
          </w:tcPr>
          <w:p w14:paraId="7F9A1AEE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6151" w:type="dxa"/>
          </w:tcPr>
          <w:p w14:paraId="56081325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</w:tr>
    </w:tbl>
    <w:p w14:paraId="5F44083C" w14:textId="77777777" w:rsidR="000339C0" w:rsidRDefault="000339C0" w:rsidP="000339C0">
      <w:pPr>
        <w:spacing w:line="240" w:lineRule="auto"/>
        <w:contextualSpacing w:val="0"/>
        <w:rPr>
          <w:b/>
        </w:rPr>
      </w:pPr>
    </w:p>
    <w:p w14:paraId="4FFCD12B" w14:textId="77777777" w:rsidR="000339C0" w:rsidRDefault="000339C0" w:rsidP="000339C0">
      <w:pPr>
        <w:spacing w:line="240" w:lineRule="auto"/>
        <w:contextualSpacing w:val="0"/>
        <w:rPr>
          <w:b/>
        </w:rPr>
      </w:pPr>
    </w:p>
    <w:p w14:paraId="30F143A0" w14:textId="77777777" w:rsidR="000339C0" w:rsidRDefault="000339C0" w:rsidP="000339C0">
      <w:pPr>
        <w:spacing w:line="240" w:lineRule="auto"/>
        <w:contextualSpacing w:val="0"/>
      </w:pPr>
      <w:r>
        <w:br w:type="page"/>
      </w:r>
    </w:p>
    <w:p w14:paraId="32BC2545" w14:textId="77777777" w:rsidR="000339C0" w:rsidRDefault="000339C0" w:rsidP="000339C0">
      <w:pPr>
        <w:spacing w:line="240" w:lineRule="auto"/>
        <w:contextualSpacing w:val="0"/>
      </w:pPr>
      <w:r>
        <w:lastRenderedPageBreak/>
        <w:t xml:space="preserve">In den folgenden Feldern beurteilen Sie </w:t>
      </w:r>
      <w:r w:rsidRPr="000D6529">
        <w:t>Ihre Kenntnisse und Kompetenzen</w:t>
      </w:r>
      <w:r>
        <w:t xml:space="preserve"> abhängig von Ihrer Fächerwahl. </w:t>
      </w:r>
      <w:r w:rsidRPr="00F70265">
        <w:rPr>
          <w:b/>
          <w:bCs/>
          <w:u w:val="single"/>
        </w:rPr>
        <w:t>Bitte füllen Sie nur die Fächer aus, die Sie wählen möchten.</w:t>
      </w:r>
    </w:p>
    <w:p w14:paraId="76EEA13A" w14:textId="77777777" w:rsidR="000339C0" w:rsidRDefault="000339C0" w:rsidP="000339C0">
      <w:pPr>
        <w:spacing w:line="240" w:lineRule="auto"/>
        <w:contextualSpacing w:val="0"/>
      </w:pPr>
    </w:p>
    <w:tbl>
      <w:tblPr>
        <w:tblStyle w:val="Tabellenraster"/>
        <w:tblW w:w="9236" w:type="dxa"/>
        <w:tblLayout w:type="fixed"/>
        <w:tblLook w:val="04A0" w:firstRow="1" w:lastRow="0" w:firstColumn="1" w:lastColumn="0" w:noHBand="0" w:noVBand="1"/>
      </w:tblPr>
      <w:tblGrid>
        <w:gridCol w:w="1668"/>
        <w:gridCol w:w="354"/>
        <w:gridCol w:w="354"/>
        <w:gridCol w:w="354"/>
        <w:gridCol w:w="355"/>
        <w:gridCol w:w="6151"/>
      </w:tblGrid>
      <w:tr w:rsidR="000339C0" w14:paraId="1433034F" w14:textId="77777777" w:rsidTr="00107A55">
        <w:tc>
          <w:tcPr>
            <w:tcW w:w="1668" w:type="dxa"/>
          </w:tcPr>
          <w:p w14:paraId="3BAC341E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Kompetenz</w:t>
            </w:r>
          </w:p>
        </w:tc>
        <w:tc>
          <w:tcPr>
            <w:tcW w:w="354" w:type="dxa"/>
          </w:tcPr>
          <w:p w14:paraId="58583B16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++</w:t>
            </w:r>
          </w:p>
        </w:tc>
        <w:tc>
          <w:tcPr>
            <w:tcW w:w="354" w:type="dxa"/>
          </w:tcPr>
          <w:p w14:paraId="4BDFB32D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354" w:type="dxa"/>
          </w:tcPr>
          <w:p w14:paraId="5FE9ACAC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55" w:type="dxa"/>
          </w:tcPr>
          <w:p w14:paraId="22922ED5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-</w:t>
            </w:r>
          </w:p>
          <w:p w14:paraId="5D1B6DE1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6151" w:type="dxa"/>
          </w:tcPr>
          <w:p w14:paraId="00533C0A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Kommentare / Belege</w:t>
            </w:r>
          </w:p>
        </w:tc>
      </w:tr>
      <w:tr w:rsidR="000339C0" w14:paraId="4FB243C2" w14:textId="77777777" w:rsidTr="00107A55">
        <w:trPr>
          <w:trHeight w:val="1012"/>
        </w:trPr>
        <w:tc>
          <w:tcPr>
            <w:tcW w:w="1668" w:type="dxa"/>
          </w:tcPr>
          <w:p w14:paraId="04129F9B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Deutsch (Literatur)</w:t>
            </w:r>
          </w:p>
        </w:tc>
        <w:tc>
          <w:tcPr>
            <w:tcW w:w="354" w:type="dxa"/>
          </w:tcPr>
          <w:p w14:paraId="5981BE1A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6166D1B4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4087C5C6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5" w:type="dxa"/>
          </w:tcPr>
          <w:p w14:paraId="33BB1F89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6151" w:type="dxa"/>
          </w:tcPr>
          <w:p w14:paraId="2CB5A61C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</w:tr>
      <w:tr w:rsidR="000339C0" w14:paraId="54A8DE7D" w14:textId="77777777" w:rsidTr="00107A55">
        <w:trPr>
          <w:trHeight w:val="848"/>
        </w:trPr>
        <w:tc>
          <w:tcPr>
            <w:tcW w:w="1668" w:type="dxa"/>
          </w:tcPr>
          <w:p w14:paraId="04DE3D2D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Mathematik</w:t>
            </w:r>
          </w:p>
        </w:tc>
        <w:tc>
          <w:tcPr>
            <w:tcW w:w="354" w:type="dxa"/>
          </w:tcPr>
          <w:p w14:paraId="5CDD96B3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3BEB4970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4C6D238E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5" w:type="dxa"/>
          </w:tcPr>
          <w:p w14:paraId="11F9DE92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6151" w:type="dxa"/>
          </w:tcPr>
          <w:p w14:paraId="39DC54AA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</w:tr>
      <w:tr w:rsidR="000339C0" w14:paraId="25A7CA59" w14:textId="77777777" w:rsidTr="00107A55">
        <w:trPr>
          <w:trHeight w:val="1121"/>
        </w:trPr>
        <w:tc>
          <w:tcPr>
            <w:tcW w:w="1668" w:type="dxa"/>
          </w:tcPr>
          <w:p w14:paraId="6D6C4E5A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Englisch</w:t>
            </w:r>
          </w:p>
        </w:tc>
        <w:tc>
          <w:tcPr>
            <w:tcW w:w="354" w:type="dxa"/>
          </w:tcPr>
          <w:p w14:paraId="6F06D6F1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7470CC51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265B2781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5" w:type="dxa"/>
          </w:tcPr>
          <w:p w14:paraId="12073EE2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6151" w:type="dxa"/>
          </w:tcPr>
          <w:p w14:paraId="3B040E5D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</w:tr>
      <w:tr w:rsidR="000339C0" w14:paraId="69540F5E" w14:textId="77777777" w:rsidTr="00107A55">
        <w:trPr>
          <w:trHeight w:val="902"/>
        </w:trPr>
        <w:tc>
          <w:tcPr>
            <w:tcW w:w="1668" w:type="dxa"/>
          </w:tcPr>
          <w:p w14:paraId="310A7387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Französisch</w:t>
            </w:r>
          </w:p>
        </w:tc>
        <w:tc>
          <w:tcPr>
            <w:tcW w:w="354" w:type="dxa"/>
          </w:tcPr>
          <w:p w14:paraId="78FEC88C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6160A023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52EC5387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5" w:type="dxa"/>
          </w:tcPr>
          <w:p w14:paraId="4F4D42B3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6151" w:type="dxa"/>
          </w:tcPr>
          <w:p w14:paraId="6204B301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</w:tr>
      <w:tr w:rsidR="000339C0" w14:paraId="4FBA714B" w14:textId="77777777" w:rsidTr="00107A55">
        <w:trPr>
          <w:trHeight w:val="879"/>
        </w:trPr>
        <w:tc>
          <w:tcPr>
            <w:tcW w:w="1668" w:type="dxa"/>
          </w:tcPr>
          <w:p w14:paraId="58DE7977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Italienisch</w:t>
            </w:r>
          </w:p>
        </w:tc>
        <w:tc>
          <w:tcPr>
            <w:tcW w:w="354" w:type="dxa"/>
          </w:tcPr>
          <w:p w14:paraId="69E6AEC8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51CC25B7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1FCFCF60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5" w:type="dxa"/>
          </w:tcPr>
          <w:p w14:paraId="02534CF4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6151" w:type="dxa"/>
          </w:tcPr>
          <w:p w14:paraId="50BBCD29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</w:tr>
      <w:tr w:rsidR="000339C0" w14:paraId="4BD03BBB" w14:textId="77777777" w:rsidTr="00107A55">
        <w:trPr>
          <w:trHeight w:val="1013"/>
        </w:trPr>
        <w:tc>
          <w:tcPr>
            <w:tcW w:w="1668" w:type="dxa"/>
          </w:tcPr>
          <w:p w14:paraId="3E991B18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Medien und Informatik</w:t>
            </w:r>
          </w:p>
        </w:tc>
        <w:tc>
          <w:tcPr>
            <w:tcW w:w="354" w:type="dxa"/>
          </w:tcPr>
          <w:p w14:paraId="12B14130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351E7D45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6DB887B2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5" w:type="dxa"/>
          </w:tcPr>
          <w:p w14:paraId="5B3AAA61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6151" w:type="dxa"/>
          </w:tcPr>
          <w:p w14:paraId="74A728AC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</w:tr>
      <w:tr w:rsidR="000339C0" w14:paraId="29FD6C7B" w14:textId="77777777" w:rsidTr="00107A55">
        <w:trPr>
          <w:trHeight w:val="1469"/>
        </w:trPr>
        <w:tc>
          <w:tcPr>
            <w:tcW w:w="1668" w:type="dxa"/>
          </w:tcPr>
          <w:p w14:paraId="0E90487B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Räume, Zei</w:t>
            </w:r>
            <w:r>
              <w:rPr>
                <w:b/>
              </w:rPr>
              <w:softHyphen/>
              <w:t>ten, Gesell</w:t>
            </w:r>
            <w:r>
              <w:rPr>
                <w:b/>
              </w:rPr>
              <w:softHyphen/>
              <w:t>schaften (Geschichte, Geographie)</w:t>
            </w:r>
          </w:p>
        </w:tc>
        <w:tc>
          <w:tcPr>
            <w:tcW w:w="354" w:type="dxa"/>
          </w:tcPr>
          <w:p w14:paraId="50395E77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43E9D585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7CB1246E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5" w:type="dxa"/>
          </w:tcPr>
          <w:p w14:paraId="32CF9D5A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6151" w:type="dxa"/>
          </w:tcPr>
          <w:p w14:paraId="61D4563E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</w:tr>
      <w:tr w:rsidR="000339C0" w14:paraId="25D822A8" w14:textId="77777777" w:rsidTr="00107A55">
        <w:trPr>
          <w:trHeight w:val="1446"/>
        </w:trPr>
        <w:tc>
          <w:tcPr>
            <w:tcW w:w="1668" w:type="dxa"/>
          </w:tcPr>
          <w:p w14:paraId="7A3769FF" w14:textId="77777777" w:rsidR="000339C0" w:rsidRPr="000D6529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Natur und Technik (Biologie, Chemie, Physik)</w:t>
            </w:r>
          </w:p>
        </w:tc>
        <w:tc>
          <w:tcPr>
            <w:tcW w:w="354" w:type="dxa"/>
          </w:tcPr>
          <w:p w14:paraId="3AEA4822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48DE1ACA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0BB69A71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5" w:type="dxa"/>
          </w:tcPr>
          <w:p w14:paraId="774F9978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6151" w:type="dxa"/>
          </w:tcPr>
          <w:p w14:paraId="43BF882E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</w:tr>
      <w:tr w:rsidR="000339C0" w14:paraId="4B857136" w14:textId="77777777" w:rsidTr="00107A55">
        <w:trPr>
          <w:trHeight w:val="729"/>
        </w:trPr>
        <w:tc>
          <w:tcPr>
            <w:tcW w:w="1668" w:type="dxa"/>
          </w:tcPr>
          <w:p w14:paraId="6FB6479E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Bewegung und Sport</w:t>
            </w:r>
          </w:p>
        </w:tc>
        <w:tc>
          <w:tcPr>
            <w:tcW w:w="354" w:type="dxa"/>
          </w:tcPr>
          <w:p w14:paraId="3EE66844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283AD9E3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74C5A37E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5" w:type="dxa"/>
          </w:tcPr>
          <w:p w14:paraId="5D1E044B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6151" w:type="dxa"/>
          </w:tcPr>
          <w:p w14:paraId="6397A442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</w:tr>
      <w:tr w:rsidR="000339C0" w14:paraId="6C4A4933" w14:textId="77777777" w:rsidTr="00107A55">
        <w:trPr>
          <w:trHeight w:val="902"/>
        </w:trPr>
        <w:tc>
          <w:tcPr>
            <w:tcW w:w="1668" w:type="dxa"/>
          </w:tcPr>
          <w:p w14:paraId="5954FA69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Bildnerisches Gestalten</w:t>
            </w:r>
          </w:p>
        </w:tc>
        <w:tc>
          <w:tcPr>
            <w:tcW w:w="354" w:type="dxa"/>
          </w:tcPr>
          <w:p w14:paraId="2C176729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18DD61A5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7FF7B0EF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5" w:type="dxa"/>
          </w:tcPr>
          <w:p w14:paraId="5C4BB14A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6151" w:type="dxa"/>
          </w:tcPr>
          <w:p w14:paraId="5EDD5672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</w:tr>
      <w:tr w:rsidR="000339C0" w14:paraId="565B0154" w14:textId="77777777" w:rsidTr="00107A55">
        <w:trPr>
          <w:trHeight w:val="1021"/>
        </w:trPr>
        <w:tc>
          <w:tcPr>
            <w:tcW w:w="1668" w:type="dxa"/>
          </w:tcPr>
          <w:p w14:paraId="78E7180B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lastRenderedPageBreak/>
              <w:t>Musik</w:t>
            </w:r>
          </w:p>
        </w:tc>
        <w:tc>
          <w:tcPr>
            <w:tcW w:w="354" w:type="dxa"/>
          </w:tcPr>
          <w:p w14:paraId="54925B33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0DC1A173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585B7E29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5" w:type="dxa"/>
          </w:tcPr>
          <w:p w14:paraId="4903CC60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6151" w:type="dxa"/>
          </w:tcPr>
          <w:p w14:paraId="31C464C7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</w:tr>
      <w:tr w:rsidR="000339C0" w14:paraId="4259A489" w14:textId="77777777" w:rsidTr="00107A55">
        <w:trPr>
          <w:trHeight w:val="871"/>
        </w:trPr>
        <w:tc>
          <w:tcPr>
            <w:tcW w:w="1668" w:type="dxa"/>
          </w:tcPr>
          <w:p w14:paraId="7C4EE7F3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Technisches Gestalten (Werken)</w:t>
            </w:r>
          </w:p>
        </w:tc>
        <w:tc>
          <w:tcPr>
            <w:tcW w:w="354" w:type="dxa"/>
          </w:tcPr>
          <w:p w14:paraId="7A255FD1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06D9CF96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6CFD6E4E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5" w:type="dxa"/>
          </w:tcPr>
          <w:p w14:paraId="517D84BF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6151" w:type="dxa"/>
          </w:tcPr>
          <w:p w14:paraId="575A6821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</w:tr>
      <w:tr w:rsidR="000339C0" w14:paraId="308F5BA6" w14:textId="77777777" w:rsidTr="00107A55">
        <w:trPr>
          <w:trHeight w:val="902"/>
        </w:trPr>
        <w:tc>
          <w:tcPr>
            <w:tcW w:w="1668" w:type="dxa"/>
          </w:tcPr>
          <w:p w14:paraId="040A00DA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Textiles Gestalten (Handarbeit)</w:t>
            </w:r>
          </w:p>
        </w:tc>
        <w:tc>
          <w:tcPr>
            <w:tcW w:w="354" w:type="dxa"/>
          </w:tcPr>
          <w:p w14:paraId="0ECF5FF3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44A09BF5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608BE60F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5" w:type="dxa"/>
          </w:tcPr>
          <w:p w14:paraId="7205C867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6151" w:type="dxa"/>
          </w:tcPr>
          <w:p w14:paraId="62E61A64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</w:tr>
      <w:tr w:rsidR="000339C0" w14:paraId="4161FDF1" w14:textId="77777777" w:rsidTr="00107A55">
        <w:trPr>
          <w:trHeight w:val="1871"/>
        </w:trPr>
        <w:tc>
          <w:tcPr>
            <w:tcW w:w="1668" w:type="dxa"/>
          </w:tcPr>
          <w:p w14:paraId="06BBC9AC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  <w:r>
              <w:rPr>
                <w:b/>
              </w:rPr>
              <w:t>Wirtschaft, Arbeit, Haushalt (Wirtschaft und Hauswirt</w:t>
            </w:r>
            <w:r>
              <w:rPr>
                <w:b/>
              </w:rPr>
              <w:softHyphen/>
              <w:t>schaft)</w:t>
            </w:r>
          </w:p>
        </w:tc>
        <w:tc>
          <w:tcPr>
            <w:tcW w:w="354" w:type="dxa"/>
          </w:tcPr>
          <w:p w14:paraId="6D348135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124DB12A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4" w:type="dxa"/>
          </w:tcPr>
          <w:p w14:paraId="499242BE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355" w:type="dxa"/>
          </w:tcPr>
          <w:p w14:paraId="0B174C7E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  <w:tc>
          <w:tcPr>
            <w:tcW w:w="6151" w:type="dxa"/>
          </w:tcPr>
          <w:p w14:paraId="17DE2C9B" w14:textId="77777777" w:rsidR="000339C0" w:rsidRDefault="000339C0" w:rsidP="00107A55">
            <w:pPr>
              <w:spacing w:line="240" w:lineRule="auto"/>
              <w:contextualSpacing w:val="0"/>
              <w:rPr>
                <w:b/>
              </w:rPr>
            </w:pPr>
          </w:p>
        </w:tc>
      </w:tr>
    </w:tbl>
    <w:p w14:paraId="6757D2E7" w14:textId="77777777" w:rsidR="000339C0" w:rsidRPr="00DA5866" w:rsidRDefault="000339C0" w:rsidP="000339C0">
      <w:pPr>
        <w:rPr>
          <w:color w:val="009A56" w:themeColor="accent1"/>
        </w:rPr>
      </w:pPr>
    </w:p>
    <w:p w14:paraId="2F42C548" w14:textId="77777777" w:rsidR="000339C0" w:rsidRPr="00B768AA" w:rsidRDefault="000339C0" w:rsidP="000339C0">
      <w:pPr>
        <w:tabs>
          <w:tab w:val="left" w:pos="567"/>
        </w:tabs>
        <w:spacing w:line="240" w:lineRule="auto"/>
        <w:contextualSpacing w:val="0"/>
        <w:rPr>
          <w:bCs/>
          <w:color w:val="009A56" w:themeColor="accent1"/>
          <w:sz w:val="24"/>
        </w:rPr>
      </w:pPr>
    </w:p>
    <w:p w14:paraId="3CF92F77" w14:textId="343AE817" w:rsidR="00367578" w:rsidRPr="000339C0" w:rsidRDefault="00367578" w:rsidP="000339C0"/>
    <w:sectPr w:rsidR="00367578" w:rsidRPr="000339C0" w:rsidSect="00601F80">
      <w:headerReference w:type="default" r:id="rId13"/>
      <w:footerReference w:type="default" r:id="rId14"/>
      <w:type w:val="continuous"/>
      <w:pgSz w:w="11906" w:h="16838"/>
      <w:pgMar w:top="1418" w:right="1418" w:bottom="1418" w:left="1418" w:header="1134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8739D" w14:textId="77777777" w:rsidR="00DE50FF" w:rsidRDefault="00DE50FF" w:rsidP="00F91D37">
      <w:pPr>
        <w:spacing w:line="240" w:lineRule="auto"/>
      </w:pPr>
      <w:r>
        <w:separator/>
      </w:r>
    </w:p>
  </w:endnote>
  <w:endnote w:type="continuationSeparator" w:id="0">
    <w:p w14:paraId="46F6AD07" w14:textId="77777777" w:rsidR="00DE50FF" w:rsidRDefault="00DE50FF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0FB4E" w14:textId="0496F1FA" w:rsidR="00AE3075" w:rsidRPr="00275200" w:rsidRDefault="000339C0" w:rsidP="009A4E9C">
    <w:pPr>
      <w:pStyle w:val="Fuzeile"/>
      <w:spacing w:line="312" w:lineRule="auto"/>
      <w:rPr>
        <w:color w:val="9D9D9C"/>
      </w:rPr>
    </w:pPr>
    <w:sdt>
      <w:sdtPr>
        <w:rPr>
          <w:color w:val="9D9D9C"/>
        </w:rPr>
        <w:id w:val="371578297"/>
        <w:dataBinding w:prefixMappings="xmlns:ns0='http://www.vorlagenbauer.ch/Inhaltssteuerelemente' " w:xpath="/ns0:Verbinden[1]/ns0:Verbinder1[1]" w:storeItemID="{2E8D932D-8F74-4A0F-A855-7B1DDCDB0F19}"/>
        <w:text/>
      </w:sdtPr>
      <w:sdtContent>
        <w:r>
          <w:rPr>
            <w:color w:val="9D9D9C"/>
          </w:rPr>
          <w:t>Hochschuladministration</w:t>
        </w:r>
      </w:sdtContent>
    </w:sdt>
    <w:r w:rsidR="00AE3075" w:rsidRPr="00275200">
      <w:rPr>
        <w:b/>
        <w:bCs/>
        <w:noProof/>
        <w:color w:val="9D9D9C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137E9D93" wp14:editId="7B6FB94F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532800" cy="586800"/>
              <wp:effectExtent l="0" t="0" r="635" b="0"/>
              <wp:wrapSquare wrapText="bothSides"/>
              <wp:docPr id="1593582028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2800" cy="586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4BFDBD" w14:textId="77777777" w:rsidR="00AE3075" w:rsidRPr="00275200" w:rsidRDefault="00AE3075" w:rsidP="00A34B14">
                          <w:pPr>
                            <w:pStyle w:val="Seitenzahlen"/>
                            <w:rPr>
                              <w:color w:val="9D9D9C"/>
                            </w:rPr>
                          </w:pPr>
                          <w:r w:rsidRPr="00275200">
                            <w:rPr>
                              <w:color w:val="9D9D9C"/>
                            </w:rPr>
                            <w:fldChar w:fldCharType="begin"/>
                          </w:r>
                          <w:r w:rsidRPr="00275200">
                            <w:rPr>
                              <w:color w:val="9D9D9C"/>
                            </w:rPr>
                            <w:instrText xml:space="preserve"> PAGE  \* Arabic  \* MERGEFORMAT </w:instrText>
                          </w:r>
                          <w:r w:rsidRPr="00275200">
                            <w:rPr>
                              <w:color w:val="9D9D9C"/>
                            </w:rPr>
                            <w:fldChar w:fldCharType="separate"/>
                          </w:r>
                          <w:r w:rsidRPr="00275200">
                            <w:rPr>
                              <w:noProof/>
                              <w:color w:val="9D9D9C"/>
                            </w:rPr>
                            <w:t>1</w:t>
                          </w:r>
                          <w:r w:rsidRPr="00275200">
                            <w:rPr>
                              <w:color w:val="9D9D9C"/>
                            </w:rPr>
                            <w:fldChar w:fldCharType="end"/>
                          </w:r>
                          <w:r w:rsidRPr="00275200">
                            <w:rPr>
                              <w:color w:val="9D9D9C"/>
                            </w:rPr>
                            <w:t>/</w:t>
                          </w:r>
                          <w:r w:rsidRPr="00275200">
                            <w:rPr>
                              <w:color w:val="9D9D9C"/>
                            </w:rPr>
                            <w:fldChar w:fldCharType="begin"/>
                          </w:r>
                          <w:r w:rsidRPr="00275200">
                            <w:rPr>
                              <w:color w:val="9D9D9C"/>
                            </w:rPr>
                            <w:instrText xml:space="preserve"> NUMPAGES  \* Arabic  \* MERGEFORMAT </w:instrText>
                          </w:r>
                          <w:r w:rsidRPr="00275200">
                            <w:rPr>
                              <w:color w:val="9D9D9C"/>
                            </w:rPr>
                            <w:fldChar w:fldCharType="separate"/>
                          </w:r>
                          <w:r w:rsidRPr="00275200">
                            <w:rPr>
                              <w:noProof/>
                              <w:color w:val="9D9D9C"/>
                            </w:rPr>
                            <w:t>18</w:t>
                          </w:r>
                          <w:r w:rsidRPr="00275200">
                            <w:rPr>
                              <w:noProof/>
                              <w:color w:val="9D9D9C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4392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7E9D93" id="_x0000_t202" coordsize="21600,21600" o:spt="202" path="m,l,21600r21600,l21600,xe">
              <v:stroke joinstyle="miter"/>
              <v:path gradientshapeok="t" o:connecttype="rect"/>
            </v:shapetype>
            <v:shape id="Textfeld 10" o:spid="_x0000_s1027" type="#_x0000_t202" style="position:absolute;margin-left:-9.25pt;margin-top:0;width:41.95pt;height:46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" filled="f" stroked="f" strokeweight=".5pt">
              <v:textbox inset="0,0,0,12.2mm">
                <w:txbxContent>
                  <w:p w14:paraId="6D4BFDBD" w14:textId="77777777" w:rsidR="00AE3075" w:rsidRPr="00275200" w:rsidRDefault="00AE3075" w:rsidP="00A34B14">
                    <w:pPr>
                      <w:pStyle w:val="Seitenzahlen"/>
                      <w:rPr>
                        <w:color w:val="9D9D9C"/>
                      </w:rPr>
                    </w:pPr>
                    <w:r w:rsidRPr="00275200">
                      <w:rPr>
                        <w:color w:val="9D9D9C"/>
                      </w:rPr>
                      <w:fldChar w:fldCharType="begin"/>
                    </w:r>
                    <w:r w:rsidRPr="00275200">
                      <w:rPr>
                        <w:color w:val="9D9D9C"/>
                      </w:rPr>
                      <w:instrText xml:space="preserve"> PAGE  \* Arabic  \* MERGEFORMAT </w:instrText>
                    </w:r>
                    <w:r w:rsidRPr="00275200">
                      <w:rPr>
                        <w:color w:val="9D9D9C"/>
                      </w:rPr>
                      <w:fldChar w:fldCharType="separate"/>
                    </w:r>
                    <w:r w:rsidRPr="00275200">
                      <w:rPr>
                        <w:noProof/>
                        <w:color w:val="9D9D9C"/>
                      </w:rPr>
                      <w:t>1</w:t>
                    </w:r>
                    <w:r w:rsidRPr="00275200">
                      <w:rPr>
                        <w:color w:val="9D9D9C"/>
                      </w:rPr>
                      <w:fldChar w:fldCharType="end"/>
                    </w:r>
                    <w:r w:rsidRPr="00275200">
                      <w:rPr>
                        <w:color w:val="9D9D9C"/>
                      </w:rPr>
                      <w:t>/</w:t>
                    </w:r>
                    <w:r w:rsidRPr="00275200">
                      <w:rPr>
                        <w:color w:val="9D9D9C"/>
                      </w:rPr>
                      <w:fldChar w:fldCharType="begin"/>
                    </w:r>
                    <w:r w:rsidRPr="00275200">
                      <w:rPr>
                        <w:color w:val="9D9D9C"/>
                      </w:rPr>
                      <w:instrText xml:space="preserve"> NUMPAGES  \* Arabic  \* MERGEFORMAT </w:instrText>
                    </w:r>
                    <w:r w:rsidRPr="00275200">
                      <w:rPr>
                        <w:color w:val="9D9D9C"/>
                      </w:rPr>
                      <w:fldChar w:fldCharType="separate"/>
                    </w:r>
                    <w:r w:rsidRPr="00275200">
                      <w:rPr>
                        <w:noProof/>
                        <w:color w:val="9D9D9C"/>
                      </w:rPr>
                      <w:t>18</w:t>
                    </w:r>
                    <w:r w:rsidRPr="00275200">
                      <w:rPr>
                        <w:noProof/>
                        <w:color w:val="9D9D9C"/>
                      </w:rPr>
                      <w:fldChar w:fldCharType="end"/>
                    </w:r>
                  </w:p>
                </w:txbxContent>
              </v:textbox>
              <w10:wrap type="square" anchorx="margin" anchory="page"/>
              <w10:anchorlock/>
            </v:shape>
          </w:pict>
        </mc:Fallback>
      </mc:AlternateContent>
    </w:r>
    <w:r>
      <w:rPr>
        <w:b/>
        <w:bCs/>
        <w:noProof/>
        <w:color w:val="9D9D9C"/>
      </w:rPr>
      <w:t xml:space="preserve"> Sek I</w:t>
    </w:r>
  </w:p>
  <w:p w14:paraId="42F5C204" w14:textId="77777777" w:rsidR="000A4AB8" w:rsidRPr="00811D84" w:rsidRDefault="000A4AB8" w:rsidP="00B51BBB">
    <w:pPr>
      <w:pStyle w:val="Fuzeile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A4407" w14:textId="77777777" w:rsidR="00DE50FF" w:rsidRDefault="00DE50FF" w:rsidP="008F631C">
      <w:pPr>
        <w:pStyle w:val="Funotentrennlinie"/>
      </w:pPr>
    </w:p>
  </w:footnote>
  <w:footnote w:type="continuationSeparator" w:id="0">
    <w:p w14:paraId="4E94D5FE" w14:textId="77777777" w:rsidR="00DE50FF" w:rsidRDefault="00DE50FF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E79E" w14:textId="77777777" w:rsidR="000A4AB8" w:rsidRPr="0088428B" w:rsidRDefault="00AE3075" w:rsidP="00E66FC8">
    <w:pPr>
      <w:pStyle w:val="Kopfzeile"/>
      <w:spacing w:after="1720"/>
      <w:jc w:val="left"/>
      <w:rPr>
        <w:color w:val="FFFFFF" w:themeColor="background1"/>
      </w:rPr>
    </w:pPr>
    <w:r w:rsidRPr="0005119D">
      <w:rPr>
        <w:b/>
        <w:bC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2EE2CC81" wp14:editId="4DCC3DAA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4320000" cy="856800"/>
              <wp:effectExtent l="0" t="0" r="4445" b="0"/>
              <wp:wrapNone/>
              <wp:docPr id="2050695152" name="Textfeld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20000" cy="856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383FDE" w14:textId="105F8EBF" w:rsidR="00AE3075" w:rsidRPr="00722466" w:rsidRDefault="00DE50FF" w:rsidP="00581544">
                          <w:pPr>
                            <w:pStyle w:val="Kopfzeile"/>
                            <w:jc w:val="left"/>
                            <w:rPr>
                              <w:b/>
                            </w:rPr>
                          </w:pPr>
                          <w:sdt>
                            <w:sdtPr>
                              <w:rPr>
                                <w:b/>
                              </w:rPr>
                              <w:id w:val="1529686689"/>
                              <w:text w:multiLine="1"/>
                            </w:sdtPr>
                            <w:sdtEndPr/>
                            <w:sdtContent>
                              <w:proofErr w:type="spellStart"/>
                              <w:r w:rsidR="000339C0">
                                <w:rPr>
                                  <w:b/>
                                </w:rPr>
                                <w:t>Sur</w:t>
                              </w:r>
                              <w:proofErr w:type="spellEnd"/>
                              <w:r w:rsidR="000339C0">
                                <w:rPr>
                                  <w:b/>
                                </w:rPr>
                                <w:t xml:space="preserve"> Dossier - Motivationsschreiben/Selbsteinschätzung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0" tIns="666000" rIns="0" bIns="108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E2CC81" id="_x0000_t202" coordsize="21600,21600" o:spt="202" path="m,l,21600r21600,l21600,xe">
              <v:stroke joinstyle="miter"/>
              <v:path gradientshapeok="t" o:connecttype="rect"/>
            </v:shapetype>
            <v:shape id="Textfeld 17" o:spid="_x0000_s1026" type="#_x0000_t202" style="position:absolute;margin-left:0;margin-top:0;width:340.15pt;height:67.4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" filled="f" stroked="f" strokeweight=".5pt">
              <v:textbox style="mso-fit-shape-to-text:t" inset="0,18.5mm,0,3mm">
                <w:txbxContent>
                  <w:p w14:paraId="28383FDE" w14:textId="105F8EBF" w:rsidR="00AE3075" w:rsidRPr="00722466" w:rsidRDefault="00DE50FF" w:rsidP="00581544">
                    <w:pPr>
                      <w:pStyle w:val="Kopfzeile"/>
                      <w:jc w:val="left"/>
                      <w:rPr>
                        <w:b/>
                      </w:rPr>
                    </w:pPr>
                    <w:sdt>
                      <w:sdtPr>
                        <w:rPr>
                          <w:b/>
                        </w:rPr>
                        <w:id w:val="1529686689"/>
                        <w:text w:multiLine="1"/>
                      </w:sdtPr>
                      <w:sdtEndPr/>
                      <w:sdtContent>
                        <w:proofErr w:type="spellStart"/>
                        <w:r w:rsidR="000339C0">
                          <w:rPr>
                            <w:b/>
                          </w:rPr>
                          <w:t>Sur</w:t>
                        </w:r>
                        <w:proofErr w:type="spellEnd"/>
                        <w:r w:rsidR="000339C0">
                          <w:rPr>
                            <w:b/>
                          </w:rPr>
                          <w:t xml:space="preserve"> Dossier - Motivationsschreiben/Selbsteinschätzung</w:t>
                        </w:r>
                      </w:sdtContent>
                    </w:sdt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05119D">
      <w:rPr>
        <w:noProof/>
        <w:color w:val="FFFFFF" w:themeColor="background1"/>
      </w:rPr>
      <mc:AlternateContent>
        <mc:Choice Requires="wpg">
          <w:drawing>
            <wp:anchor distT="0" distB="0" distL="114300" distR="114300" simplePos="0" relativeHeight="251663360" behindDoc="0" locked="1" layoutInCell="1" allowOverlap="1" wp14:anchorId="2F668391" wp14:editId="0AD21F3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573200" cy="1551600"/>
              <wp:effectExtent l="0" t="0" r="0" b="0"/>
              <wp:wrapNone/>
              <wp:docPr id="474928635" name="Signet recht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3200" cy="1551600"/>
                        <a:chOff x="0" y="0"/>
                        <a:chExt cx="1572975" cy="1551305"/>
                      </a:xfrm>
                    </wpg:grpSpPr>
                    <pic:pic xmlns:pic="http://schemas.openxmlformats.org/drawingml/2006/picture">
                      <pic:nvPicPr>
                        <pic:cNvPr id="2015141973" name="Logo farbi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723900"/>
                          <a:ext cx="668020" cy="82740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47199118" name="Anker 1"/>
                      <wps:cNvSpPr/>
                      <wps:spPr>
                        <a:xfrm>
                          <a:off x="1400175" y="0"/>
                          <a:ext cx="172800" cy="17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98A9B51" id="Signet rechts" o:spid="_x0000_s1026" style="position:absolute;margin-left:72.65pt;margin-top:0;width:123.85pt;height:122.15pt;z-index:251663360;mso-position-horizontal:right;mso-position-horizontal-relative:page;mso-position-vertical:top;mso-position-vertical-relative:page;mso-width-relative:margin;mso-height-relative:margin" coordsize="15729,1551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Logo farbig" o:spid="_x0000_s1027" type="#_x0000_t75" style="position:absolute;top:7239;width:66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">
                <v:imagedata r:id="rId2" o:title=""/>
              </v:shape>
              <v:rect id="Anker 1" o:spid="_x0000_s1028" style="position:absolute;left:14001;width:1728;height:17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" filled="f" stroked="f" strokeweight="2pt"/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pt;height:24pt" o:bullet="t">
        <v:imagedata r:id="rId1" o:title="Vorlagenbauer Icon 32x32"/>
      </v:shape>
    </w:pict>
  </w:numPicBullet>
  <w:abstractNum w:abstractNumId="0" w15:restartNumberingAfterBreak="0">
    <w:nsid w:val="035164E8"/>
    <w:multiLevelType w:val="multilevel"/>
    <w:tmpl w:val="B0CC2918"/>
    <w:numStyleLink w:val="NummerierteberschriftenListe"/>
  </w:abstractNum>
  <w:abstractNum w:abstractNumId="1" w15:restartNumberingAfterBreak="0">
    <w:nsid w:val="04444B55"/>
    <w:multiLevelType w:val="multilevel"/>
    <w:tmpl w:val="A8B6FB92"/>
    <w:lvl w:ilvl="0">
      <w:start w:val="1"/>
      <w:numFmt w:val="bullet"/>
      <w:pStyle w:val="Listenabsatz"/>
      <w:lvlText w:val="✔"/>
      <w:lvlJc w:val="left"/>
      <w:pPr>
        <w:ind w:left="284" w:hanging="284"/>
      </w:pPr>
      <w:rPr>
        <w:rFonts w:ascii="Segoe UI Symbol" w:hAnsi="Segoe UI Symbo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C0894"/>
    <w:multiLevelType w:val="multilevel"/>
    <w:tmpl w:val="06566AEE"/>
    <w:lvl w:ilvl="0">
      <w:start w:val="1"/>
      <w:numFmt w:val="decimal"/>
      <w:pStyle w:val="berschrift1nummeriert"/>
      <w:lvlText w:val="%1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737" w:hanging="73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737" w:hanging="737"/>
      </w:pPr>
      <w:rPr>
        <w:rFonts w:hint="default"/>
      </w:rPr>
    </w:lvl>
    <w:lvl w:ilvl="4">
      <w:start w:val="1"/>
      <w:numFmt w:val="none"/>
      <w:pStyle w:val="Nummerierungs-Aussteiger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454" w:hanging="454"/>
      </w:pPr>
      <w:rPr>
        <w:rFonts w:hint="default"/>
        <w:color w:val="auto"/>
      </w:rPr>
    </w:lvl>
    <w:lvl w:ilvl="6">
      <w:start w:val="1"/>
      <w:numFmt w:val="decimal"/>
      <w:pStyle w:val="Nummerierung2"/>
      <w:lvlText w:val="%6.%7"/>
      <w:lvlJc w:val="left"/>
      <w:pPr>
        <w:ind w:left="964" w:hanging="510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ind w:left="1588" w:hanging="624"/>
      </w:pPr>
      <w:rPr>
        <w:rFonts w:hint="default"/>
      </w:rPr>
    </w:lvl>
    <w:lvl w:ilvl="8">
      <w:start w:val="1"/>
      <w:numFmt w:val="lowerLetter"/>
      <w:pStyle w:val="Nummerierungabc"/>
      <w:lvlText w:val="%9)"/>
      <w:lvlJc w:val="left"/>
      <w:pPr>
        <w:ind w:left="454" w:hanging="454"/>
      </w:pPr>
      <w:rPr>
        <w:rFonts w:hint="default"/>
      </w:rPr>
    </w:lvl>
  </w:abstractNum>
  <w:abstractNum w:abstractNumId="3" w15:restartNumberingAfterBreak="0">
    <w:nsid w:val="163D5DB4"/>
    <w:multiLevelType w:val="multilevel"/>
    <w:tmpl w:val="D0BC6ECC"/>
    <w:numStyleLink w:val="AufzhlungenListe"/>
  </w:abstractNum>
  <w:abstractNum w:abstractNumId="4" w15:restartNumberingAfterBreak="0">
    <w:nsid w:val="22BD6215"/>
    <w:multiLevelType w:val="multilevel"/>
    <w:tmpl w:val="D0BC6ECC"/>
    <w:styleLink w:val="AufzhlungenList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cs="Arial" w:hint="default"/>
      </w:rPr>
    </w:lvl>
    <w:lvl w:ilvl="1">
      <w:start w:val="1"/>
      <w:numFmt w:val="bullet"/>
      <w:lvlText w:val="‒"/>
      <w:lvlJc w:val="left"/>
      <w:pPr>
        <w:ind w:left="680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964" w:hanging="284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ind w:left="1134" w:hanging="170"/>
      </w:pPr>
      <w:rPr>
        <w:rFonts w:ascii="Arial" w:hAnsi="Arial" w:cs="Arial" w:hint="default"/>
      </w:rPr>
    </w:lvl>
    <w:lvl w:ilvl="4">
      <w:start w:val="1"/>
      <w:numFmt w:val="upperRoman"/>
      <w:lvlText w:val="%5"/>
      <w:lvlJc w:val="left"/>
      <w:pPr>
        <w:ind w:left="284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74" w:hanging="17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ind w:left="1644" w:hanging="17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ind w:left="1814" w:hanging="17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ind w:left="1985" w:hanging="171"/>
      </w:pPr>
      <w:rPr>
        <w:rFonts w:ascii="Arial" w:hAnsi="Arial" w:cs="Arial" w:hint="default"/>
      </w:rPr>
    </w:lvl>
  </w:abstractNum>
  <w:abstractNum w:abstractNumId="5" w15:restartNumberingAfterBreak="0">
    <w:nsid w:val="2B4D60D5"/>
    <w:multiLevelType w:val="multilevel"/>
    <w:tmpl w:val="D0BC6ECC"/>
    <w:numStyleLink w:val="AufzhlungenListe"/>
  </w:abstractNum>
  <w:abstractNum w:abstractNumId="6" w15:restartNumberingAfterBreak="0">
    <w:nsid w:val="38474125"/>
    <w:multiLevelType w:val="multilevel"/>
    <w:tmpl w:val="D0BC6ECC"/>
    <w:numStyleLink w:val="AufzhlungenListe"/>
  </w:abstractNum>
  <w:abstractNum w:abstractNumId="7" w15:restartNumberingAfterBreak="0">
    <w:nsid w:val="41620985"/>
    <w:multiLevelType w:val="multilevel"/>
    <w:tmpl w:val="D0BC6ECC"/>
    <w:numStyleLink w:val="AufzhlungenListe"/>
  </w:abstractNum>
  <w:abstractNum w:abstractNumId="8" w15:restartNumberingAfterBreak="0">
    <w:nsid w:val="4D807108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3022BC8"/>
    <w:multiLevelType w:val="multilevel"/>
    <w:tmpl w:val="B0CC2918"/>
    <w:styleLink w:val="NummerierteberschriftenListe"/>
    <w:lvl w:ilvl="0">
      <w:start w:val="1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6.%7"/>
      <w:lvlJc w:val="left"/>
      <w:pPr>
        <w:ind w:left="794" w:hanging="510"/>
      </w:pPr>
      <w:rPr>
        <w:rFonts w:hint="default"/>
      </w:rPr>
    </w:lvl>
    <w:lvl w:ilvl="7">
      <w:start w:val="1"/>
      <w:numFmt w:val="decimal"/>
      <w:lvlText w:val="%6.%7.%8"/>
      <w:lvlJc w:val="left"/>
      <w:pPr>
        <w:ind w:left="1474" w:hanging="680"/>
      </w:pPr>
      <w:rPr>
        <w:rFonts w:hint="default"/>
      </w:rPr>
    </w:lvl>
    <w:lvl w:ilvl="8">
      <w:start w:val="1"/>
      <w:numFmt w:val="lowerLetter"/>
      <w:lvlText w:val="%9)"/>
      <w:lvlJc w:val="left"/>
      <w:pPr>
        <w:ind w:left="284" w:hanging="284"/>
      </w:pPr>
      <w:rPr>
        <w:rFonts w:hint="default"/>
      </w:rPr>
    </w:lvl>
  </w:abstractNum>
  <w:abstractNum w:abstractNumId="10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034012B"/>
    <w:multiLevelType w:val="multilevel"/>
    <w:tmpl w:val="B0CC2918"/>
    <w:numStyleLink w:val="NummerierteberschriftenListe"/>
  </w:abstractNum>
  <w:abstractNum w:abstractNumId="12" w15:restartNumberingAfterBreak="0">
    <w:nsid w:val="707050ED"/>
    <w:multiLevelType w:val="multilevel"/>
    <w:tmpl w:val="C5B8C8D8"/>
    <w:lvl w:ilvl="0">
      <w:start w:val="1"/>
      <w:numFmt w:val="bullet"/>
      <w:pStyle w:val="Aufzhlung1"/>
      <w:lvlText w:val="‒"/>
      <w:lvlJc w:val="left"/>
      <w:pPr>
        <w:ind w:left="454" w:hanging="454"/>
      </w:pPr>
      <w:rPr>
        <w:rFonts w:ascii="Arial" w:hAnsi="Arial" w:hint="default"/>
      </w:rPr>
    </w:lvl>
    <w:lvl w:ilvl="1">
      <w:start w:val="1"/>
      <w:numFmt w:val="bullet"/>
      <w:pStyle w:val="Aufzhlung2"/>
      <w:lvlText w:val="‒"/>
      <w:lvlJc w:val="left"/>
      <w:pPr>
        <w:ind w:left="737" w:hanging="283"/>
      </w:pPr>
      <w:rPr>
        <w:rFonts w:ascii="Arial" w:hAnsi="Arial" w:hint="default"/>
      </w:rPr>
    </w:lvl>
    <w:lvl w:ilvl="2">
      <w:start w:val="1"/>
      <w:numFmt w:val="bullet"/>
      <w:pStyle w:val="Aufzhlung3"/>
      <w:lvlText w:val="•"/>
      <w:lvlJc w:val="left"/>
      <w:pPr>
        <w:ind w:left="964" w:hanging="227"/>
      </w:pPr>
      <w:rPr>
        <w:rFonts w:ascii="Arial" w:hAnsi="Arial" w:hint="default"/>
      </w:rPr>
    </w:lvl>
    <w:lvl w:ilvl="3">
      <w:start w:val="1"/>
      <w:numFmt w:val="bullet"/>
      <w:pStyle w:val="Aufzhlung4"/>
      <w:lvlText w:val="•"/>
      <w:lvlJc w:val="left"/>
      <w:pPr>
        <w:ind w:left="1191" w:hanging="227"/>
      </w:pPr>
      <w:rPr>
        <w:rFonts w:ascii="Arial" w:hAnsi="Arial" w:hint="default"/>
      </w:rPr>
    </w:lvl>
    <w:lvl w:ilvl="4">
      <w:start w:val="1"/>
      <w:numFmt w:val="upperRoman"/>
      <w:pStyle w:val="NummerierungIIIIII"/>
      <w:lvlText w:val="%5"/>
      <w:lvlJc w:val="left"/>
      <w:pPr>
        <w:ind w:left="454" w:hanging="45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474" w:hanging="17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ind w:left="1644" w:hanging="17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ind w:left="1814" w:hanging="17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ind w:left="1985" w:hanging="171"/>
      </w:pPr>
      <w:rPr>
        <w:rFonts w:ascii="Arial" w:hAnsi="Arial" w:cs="Arial" w:hint="default"/>
      </w:rPr>
    </w:lvl>
  </w:abstractNum>
  <w:abstractNum w:abstractNumId="13" w15:restartNumberingAfterBreak="0">
    <w:nsid w:val="721D16FF"/>
    <w:multiLevelType w:val="multilevel"/>
    <w:tmpl w:val="B0CC2918"/>
    <w:numStyleLink w:val="NummerierteberschriftenListe"/>
  </w:abstractNum>
  <w:abstractNum w:abstractNumId="14" w15:restartNumberingAfterBreak="0">
    <w:nsid w:val="7C755971"/>
    <w:multiLevelType w:val="multilevel"/>
    <w:tmpl w:val="5086A6F2"/>
    <w:styleLink w:val="Traktanden"/>
    <w:lvl w:ilvl="0">
      <w:start w:val="1"/>
      <w:numFmt w:val="decimal"/>
      <w:pStyle w:val="Traktandum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Traktandum11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pStyle w:val="Traktandum-Text"/>
      <w:suff w:val="nothing"/>
      <w:lvlText w:val="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7E7A5DF2"/>
    <w:multiLevelType w:val="hybridMultilevel"/>
    <w:tmpl w:val="14D8113E"/>
    <w:lvl w:ilvl="0" w:tplc="7F6A6740">
      <w:start w:val="1"/>
      <w:numFmt w:val="bullet"/>
      <w:pStyle w:val="ErstelltdurchVorlagenbauerchfrPHSG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832184">
    <w:abstractNumId w:val="10"/>
  </w:num>
  <w:num w:numId="2" w16cid:durableId="1073507391">
    <w:abstractNumId w:val="9"/>
  </w:num>
  <w:num w:numId="3" w16cid:durableId="1074162686">
    <w:abstractNumId w:val="4"/>
  </w:num>
  <w:num w:numId="4" w16cid:durableId="1038356840">
    <w:abstractNumId w:val="1"/>
  </w:num>
  <w:num w:numId="5" w16cid:durableId="1285847931">
    <w:abstractNumId w:val="0"/>
  </w:num>
  <w:num w:numId="6" w16cid:durableId="169683047">
    <w:abstractNumId w:val="5"/>
  </w:num>
  <w:num w:numId="7" w16cid:durableId="757867471">
    <w:abstractNumId w:val="13"/>
  </w:num>
  <w:num w:numId="8" w16cid:durableId="2043094968">
    <w:abstractNumId w:val="15"/>
  </w:num>
  <w:num w:numId="9" w16cid:durableId="394354220">
    <w:abstractNumId w:val="14"/>
  </w:num>
  <w:num w:numId="10" w16cid:durableId="1638411991">
    <w:abstractNumId w:val="6"/>
  </w:num>
  <w:num w:numId="11" w16cid:durableId="1120808362">
    <w:abstractNumId w:val="3"/>
  </w:num>
  <w:num w:numId="12" w16cid:durableId="119541551">
    <w:abstractNumId w:val="7"/>
  </w:num>
  <w:num w:numId="13" w16cid:durableId="6872152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32968216">
    <w:abstractNumId w:val="8"/>
  </w:num>
  <w:num w:numId="15" w16cid:durableId="1984315251">
    <w:abstractNumId w:val="11"/>
  </w:num>
  <w:num w:numId="16" w16cid:durableId="1940747275">
    <w:abstractNumId w:val="2"/>
  </w:num>
  <w:num w:numId="17" w16cid:durableId="175583394">
    <w:abstractNumId w:val="12"/>
  </w:num>
  <w:num w:numId="18" w16cid:durableId="1275213100">
    <w:abstractNumId w:val="2"/>
    <w:lvlOverride w:ilvl="0">
      <w:lvl w:ilvl="0">
        <w:start w:val="1"/>
        <w:numFmt w:val="decimal"/>
        <w:pStyle w:val="berschrift1nummeriert"/>
        <w:lvlText w:val="%1"/>
        <w:lvlJc w:val="left"/>
        <w:pPr>
          <w:ind w:left="737" w:hanging="73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nummeriert"/>
        <w:lvlText w:val="%1.%2"/>
        <w:lvlJc w:val="left"/>
        <w:pPr>
          <w:ind w:left="737" w:hanging="737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nummeriert"/>
        <w:lvlText w:val="%1.%2.%3"/>
        <w:lvlJc w:val="left"/>
        <w:pPr>
          <w:ind w:left="737" w:hanging="737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nummeriert"/>
        <w:lvlText w:val="%1.%2.%3.%4"/>
        <w:lvlJc w:val="left"/>
        <w:pPr>
          <w:ind w:left="737" w:hanging="737"/>
        </w:pPr>
        <w:rPr>
          <w:rFonts w:hint="default"/>
        </w:rPr>
      </w:lvl>
    </w:lvlOverride>
    <w:lvlOverride w:ilvl="4">
      <w:lvl w:ilvl="4">
        <w:start w:val="1"/>
        <w:numFmt w:val="none"/>
        <w:pStyle w:val="Nummerierungs-Aussteiger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Nummerierung1"/>
        <w:lvlText w:val="%6."/>
        <w:lvlJc w:val="left"/>
        <w:pPr>
          <w:ind w:left="454" w:hanging="454"/>
        </w:pPr>
        <w:rPr>
          <w:rFonts w:hint="default"/>
          <w:color w:val="auto"/>
        </w:rPr>
      </w:lvl>
    </w:lvlOverride>
    <w:lvlOverride w:ilvl="6">
      <w:lvl w:ilvl="6">
        <w:start w:val="1"/>
        <w:numFmt w:val="decimal"/>
        <w:pStyle w:val="Nummerierung2"/>
        <w:lvlText w:val="%6.%7"/>
        <w:lvlJc w:val="left"/>
        <w:pPr>
          <w:ind w:left="964" w:hanging="510"/>
        </w:pPr>
        <w:rPr>
          <w:rFonts w:hint="default"/>
        </w:rPr>
      </w:lvl>
    </w:lvlOverride>
    <w:lvlOverride w:ilvl="7">
      <w:lvl w:ilvl="7">
        <w:start w:val="1"/>
        <w:numFmt w:val="decimal"/>
        <w:pStyle w:val="Nummerierung3"/>
        <w:lvlText w:val="%6.%7.%8"/>
        <w:lvlJc w:val="left"/>
        <w:pPr>
          <w:ind w:left="1361" w:hanging="454"/>
        </w:pPr>
        <w:rPr>
          <w:rFonts w:hint="default"/>
        </w:rPr>
      </w:lvl>
    </w:lvlOverride>
    <w:lvlOverride w:ilvl="8">
      <w:lvl w:ilvl="8">
        <w:start w:val="1"/>
        <w:numFmt w:val="lowerLetter"/>
        <w:pStyle w:val="Nummerierungabc"/>
        <w:lvlText w:val="%9)"/>
        <w:lvlJc w:val="left"/>
        <w:pPr>
          <w:ind w:left="454" w:hanging="454"/>
        </w:pPr>
        <w:rPr>
          <w:rFonts w:hint="default"/>
        </w:rPr>
      </w:lvl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9C0"/>
    <w:rsid w:val="00002978"/>
    <w:rsid w:val="00003A9F"/>
    <w:rsid w:val="000070BC"/>
    <w:rsid w:val="0001010F"/>
    <w:rsid w:val="000137EC"/>
    <w:rsid w:val="00015C98"/>
    <w:rsid w:val="000207E1"/>
    <w:rsid w:val="00025CEC"/>
    <w:rsid w:val="000266B7"/>
    <w:rsid w:val="00026A79"/>
    <w:rsid w:val="00030C5D"/>
    <w:rsid w:val="00032B92"/>
    <w:rsid w:val="00032BCD"/>
    <w:rsid w:val="00032F85"/>
    <w:rsid w:val="00032FC2"/>
    <w:rsid w:val="000339C0"/>
    <w:rsid w:val="00033AC1"/>
    <w:rsid w:val="000355BF"/>
    <w:rsid w:val="000409C8"/>
    <w:rsid w:val="00041700"/>
    <w:rsid w:val="0004777A"/>
    <w:rsid w:val="0005085E"/>
    <w:rsid w:val="0005119D"/>
    <w:rsid w:val="00055041"/>
    <w:rsid w:val="000622E5"/>
    <w:rsid w:val="00063BC2"/>
    <w:rsid w:val="00066519"/>
    <w:rsid w:val="000701F1"/>
    <w:rsid w:val="00070BA5"/>
    <w:rsid w:val="00071780"/>
    <w:rsid w:val="00074B3C"/>
    <w:rsid w:val="000803EB"/>
    <w:rsid w:val="00080D51"/>
    <w:rsid w:val="00084406"/>
    <w:rsid w:val="0008450B"/>
    <w:rsid w:val="0009024A"/>
    <w:rsid w:val="00090380"/>
    <w:rsid w:val="00093FA2"/>
    <w:rsid w:val="000947ED"/>
    <w:rsid w:val="00094D1F"/>
    <w:rsid w:val="00096E8E"/>
    <w:rsid w:val="000A0A69"/>
    <w:rsid w:val="000A1884"/>
    <w:rsid w:val="000A24EC"/>
    <w:rsid w:val="000A2660"/>
    <w:rsid w:val="000A295C"/>
    <w:rsid w:val="000A2BE5"/>
    <w:rsid w:val="000A4AB8"/>
    <w:rsid w:val="000A5EA1"/>
    <w:rsid w:val="000B183F"/>
    <w:rsid w:val="000B201C"/>
    <w:rsid w:val="000B595D"/>
    <w:rsid w:val="000B6975"/>
    <w:rsid w:val="000C06C5"/>
    <w:rsid w:val="000C49C1"/>
    <w:rsid w:val="000D1743"/>
    <w:rsid w:val="000D1BB6"/>
    <w:rsid w:val="000D3F63"/>
    <w:rsid w:val="000D442F"/>
    <w:rsid w:val="000E0742"/>
    <w:rsid w:val="000E188C"/>
    <w:rsid w:val="000E443D"/>
    <w:rsid w:val="000E7543"/>
    <w:rsid w:val="000E756F"/>
    <w:rsid w:val="000F1D2B"/>
    <w:rsid w:val="000F2461"/>
    <w:rsid w:val="000F3B45"/>
    <w:rsid w:val="000F439A"/>
    <w:rsid w:val="000F4DB6"/>
    <w:rsid w:val="0010021F"/>
    <w:rsid w:val="00101745"/>
    <w:rsid w:val="00102345"/>
    <w:rsid w:val="00104B6A"/>
    <w:rsid w:val="001055E2"/>
    <w:rsid w:val="00106688"/>
    <w:rsid w:val="00107D36"/>
    <w:rsid w:val="00107F09"/>
    <w:rsid w:val="001134C7"/>
    <w:rsid w:val="00113CB8"/>
    <w:rsid w:val="00116535"/>
    <w:rsid w:val="0012151C"/>
    <w:rsid w:val="00121ED3"/>
    <w:rsid w:val="00122C53"/>
    <w:rsid w:val="00126A7A"/>
    <w:rsid w:val="00127BBA"/>
    <w:rsid w:val="00133CFB"/>
    <w:rsid w:val="0013611B"/>
    <w:rsid w:val="001364D1"/>
    <w:rsid w:val="001375AB"/>
    <w:rsid w:val="001426DA"/>
    <w:rsid w:val="00144122"/>
    <w:rsid w:val="00145E6F"/>
    <w:rsid w:val="001478CB"/>
    <w:rsid w:val="001514C0"/>
    <w:rsid w:val="0015264E"/>
    <w:rsid w:val="00153AB0"/>
    <w:rsid w:val="00154677"/>
    <w:rsid w:val="00157ECA"/>
    <w:rsid w:val="00165625"/>
    <w:rsid w:val="00165F95"/>
    <w:rsid w:val="0016774B"/>
    <w:rsid w:val="00167916"/>
    <w:rsid w:val="00171562"/>
    <w:rsid w:val="00171870"/>
    <w:rsid w:val="0017204E"/>
    <w:rsid w:val="00176BDF"/>
    <w:rsid w:val="00177D43"/>
    <w:rsid w:val="00192AB4"/>
    <w:rsid w:val="001A2E39"/>
    <w:rsid w:val="001A3606"/>
    <w:rsid w:val="001A43BD"/>
    <w:rsid w:val="001A4679"/>
    <w:rsid w:val="001B0878"/>
    <w:rsid w:val="001B0A7F"/>
    <w:rsid w:val="001B431E"/>
    <w:rsid w:val="001C49A7"/>
    <w:rsid w:val="001C4A15"/>
    <w:rsid w:val="001D4FFD"/>
    <w:rsid w:val="001E0033"/>
    <w:rsid w:val="001E18FE"/>
    <w:rsid w:val="001E73F4"/>
    <w:rsid w:val="001F0CDF"/>
    <w:rsid w:val="001F4A7E"/>
    <w:rsid w:val="001F4B8C"/>
    <w:rsid w:val="001F4F9B"/>
    <w:rsid w:val="00201F78"/>
    <w:rsid w:val="00207ADD"/>
    <w:rsid w:val="00214EEC"/>
    <w:rsid w:val="00216D94"/>
    <w:rsid w:val="00223B15"/>
    <w:rsid w:val="0022685B"/>
    <w:rsid w:val="0023018C"/>
    <w:rsid w:val="0023205B"/>
    <w:rsid w:val="00235B9C"/>
    <w:rsid w:val="002369CE"/>
    <w:rsid w:val="00240183"/>
    <w:rsid w:val="00243D92"/>
    <w:rsid w:val="00245BAA"/>
    <w:rsid w:val="002466D7"/>
    <w:rsid w:val="00247905"/>
    <w:rsid w:val="002522AA"/>
    <w:rsid w:val="0025644A"/>
    <w:rsid w:val="0026146C"/>
    <w:rsid w:val="00265789"/>
    <w:rsid w:val="00267F71"/>
    <w:rsid w:val="00271BF9"/>
    <w:rsid w:val="002726D9"/>
    <w:rsid w:val="00273D83"/>
    <w:rsid w:val="00273EBC"/>
    <w:rsid w:val="00274B98"/>
    <w:rsid w:val="00275200"/>
    <w:rsid w:val="0027532C"/>
    <w:rsid w:val="00280722"/>
    <w:rsid w:val="00280ACC"/>
    <w:rsid w:val="0028248A"/>
    <w:rsid w:val="00283995"/>
    <w:rsid w:val="002845BB"/>
    <w:rsid w:val="002900F4"/>
    <w:rsid w:val="00290E37"/>
    <w:rsid w:val="00292375"/>
    <w:rsid w:val="00296BD0"/>
    <w:rsid w:val="002A1CB4"/>
    <w:rsid w:val="002A1E18"/>
    <w:rsid w:val="002A268F"/>
    <w:rsid w:val="002A6277"/>
    <w:rsid w:val="002B1F0B"/>
    <w:rsid w:val="002B496D"/>
    <w:rsid w:val="002B4AE5"/>
    <w:rsid w:val="002B551B"/>
    <w:rsid w:val="002B5ADF"/>
    <w:rsid w:val="002C163B"/>
    <w:rsid w:val="002C5112"/>
    <w:rsid w:val="002C7F61"/>
    <w:rsid w:val="002D0CE4"/>
    <w:rsid w:val="002D272F"/>
    <w:rsid w:val="002D3839"/>
    <w:rsid w:val="002D38AE"/>
    <w:rsid w:val="002D5681"/>
    <w:rsid w:val="002D709C"/>
    <w:rsid w:val="002E1195"/>
    <w:rsid w:val="002E2684"/>
    <w:rsid w:val="002F06AA"/>
    <w:rsid w:val="002F68A2"/>
    <w:rsid w:val="0030245A"/>
    <w:rsid w:val="00302BB6"/>
    <w:rsid w:val="00303B73"/>
    <w:rsid w:val="00304C57"/>
    <w:rsid w:val="00304E3C"/>
    <w:rsid w:val="003065CA"/>
    <w:rsid w:val="00307A5B"/>
    <w:rsid w:val="00313B9E"/>
    <w:rsid w:val="00313C31"/>
    <w:rsid w:val="00314C63"/>
    <w:rsid w:val="0032330D"/>
    <w:rsid w:val="00327FBD"/>
    <w:rsid w:val="00333A1B"/>
    <w:rsid w:val="00337EC8"/>
    <w:rsid w:val="0034134D"/>
    <w:rsid w:val="00343A7F"/>
    <w:rsid w:val="00345779"/>
    <w:rsid w:val="00347F53"/>
    <w:rsid w:val="003514EE"/>
    <w:rsid w:val="003566D4"/>
    <w:rsid w:val="00356C7E"/>
    <w:rsid w:val="003579E0"/>
    <w:rsid w:val="003620BD"/>
    <w:rsid w:val="00363671"/>
    <w:rsid w:val="00364EE3"/>
    <w:rsid w:val="00367578"/>
    <w:rsid w:val="00371006"/>
    <w:rsid w:val="00371E1F"/>
    <w:rsid w:val="00371EB3"/>
    <w:rsid w:val="0037396C"/>
    <w:rsid w:val="0037405C"/>
    <w:rsid w:val="003757E4"/>
    <w:rsid w:val="00375834"/>
    <w:rsid w:val="00375CD2"/>
    <w:rsid w:val="00375CFC"/>
    <w:rsid w:val="00381BA9"/>
    <w:rsid w:val="0038630E"/>
    <w:rsid w:val="0038764B"/>
    <w:rsid w:val="0039124E"/>
    <w:rsid w:val="0039171A"/>
    <w:rsid w:val="003953FB"/>
    <w:rsid w:val="00395A1F"/>
    <w:rsid w:val="00396DAD"/>
    <w:rsid w:val="00397B92"/>
    <w:rsid w:val="003A4396"/>
    <w:rsid w:val="003A796E"/>
    <w:rsid w:val="003C0492"/>
    <w:rsid w:val="003C334B"/>
    <w:rsid w:val="003C3AED"/>
    <w:rsid w:val="003C3D32"/>
    <w:rsid w:val="003C7AA5"/>
    <w:rsid w:val="003D0FAA"/>
    <w:rsid w:val="003D4CBE"/>
    <w:rsid w:val="003E21A6"/>
    <w:rsid w:val="003E5F1E"/>
    <w:rsid w:val="003F012A"/>
    <w:rsid w:val="003F1A56"/>
    <w:rsid w:val="004032C2"/>
    <w:rsid w:val="004055D4"/>
    <w:rsid w:val="00410327"/>
    <w:rsid w:val="00411444"/>
    <w:rsid w:val="00413313"/>
    <w:rsid w:val="00417CAE"/>
    <w:rsid w:val="00420E35"/>
    <w:rsid w:val="004236E8"/>
    <w:rsid w:val="004240ED"/>
    <w:rsid w:val="0042454D"/>
    <w:rsid w:val="00425976"/>
    <w:rsid w:val="0043314B"/>
    <w:rsid w:val="00444695"/>
    <w:rsid w:val="00450E39"/>
    <w:rsid w:val="00452D49"/>
    <w:rsid w:val="0045362B"/>
    <w:rsid w:val="0046341E"/>
    <w:rsid w:val="00463D70"/>
    <w:rsid w:val="00467D40"/>
    <w:rsid w:val="00471B3A"/>
    <w:rsid w:val="00471D34"/>
    <w:rsid w:val="00472C7B"/>
    <w:rsid w:val="004748DC"/>
    <w:rsid w:val="00477E88"/>
    <w:rsid w:val="00480603"/>
    <w:rsid w:val="004815F0"/>
    <w:rsid w:val="004815F1"/>
    <w:rsid w:val="00486DBB"/>
    <w:rsid w:val="00490FC3"/>
    <w:rsid w:val="0049480A"/>
    <w:rsid w:val="00494FD7"/>
    <w:rsid w:val="00495F83"/>
    <w:rsid w:val="00496D8A"/>
    <w:rsid w:val="004A039B"/>
    <w:rsid w:val="004A21D1"/>
    <w:rsid w:val="004B0FDB"/>
    <w:rsid w:val="004B3225"/>
    <w:rsid w:val="004B329E"/>
    <w:rsid w:val="004B37DB"/>
    <w:rsid w:val="004B50A9"/>
    <w:rsid w:val="004C10C2"/>
    <w:rsid w:val="004C1329"/>
    <w:rsid w:val="004C2DDE"/>
    <w:rsid w:val="004C3880"/>
    <w:rsid w:val="004C4B0F"/>
    <w:rsid w:val="004C7C30"/>
    <w:rsid w:val="004D0F2F"/>
    <w:rsid w:val="004D179F"/>
    <w:rsid w:val="004D3323"/>
    <w:rsid w:val="004D5B31"/>
    <w:rsid w:val="004E0E33"/>
    <w:rsid w:val="004F22CB"/>
    <w:rsid w:val="004F3283"/>
    <w:rsid w:val="004F7809"/>
    <w:rsid w:val="00500294"/>
    <w:rsid w:val="0050420A"/>
    <w:rsid w:val="00510A29"/>
    <w:rsid w:val="00514E0B"/>
    <w:rsid w:val="00520FD1"/>
    <w:rsid w:val="0052369E"/>
    <w:rsid w:val="00525B53"/>
    <w:rsid w:val="00526C93"/>
    <w:rsid w:val="00527CA8"/>
    <w:rsid w:val="005303EE"/>
    <w:rsid w:val="00530AF4"/>
    <w:rsid w:val="005339AE"/>
    <w:rsid w:val="00535EA2"/>
    <w:rsid w:val="00537410"/>
    <w:rsid w:val="00541725"/>
    <w:rsid w:val="00543061"/>
    <w:rsid w:val="00544494"/>
    <w:rsid w:val="00547297"/>
    <w:rsid w:val="00547BBF"/>
    <w:rsid w:val="00550787"/>
    <w:rsid w:val="00554D4C"/>
    <w:rsid w:val="00562128"/>
    <w:rsid w:val="00571D49"/>
    <w:rsid w:val="00572B7F"/>
    <w:rsid w:val="00576439"/>
    <w:rsid w:val="00581544"/>
    <w:rsid w:val="00581CFD"/>
    <w:rsid w:val="00583A5C"/>
    <w:rsid w:val="00583F20"/>
    <w:rsid w:val="00591832"/>
    <w:rsid w:val="00592841"/>
    <w:rsid w:val="00594186"/>
    <w:rsid w:val="005978BE"/>
    <w:rsid w:val="00597F45"/>
    <w:rsid w:val="005A19CD"/>
    <w:rsid w:val="005A1C90"/>
    <w:rsid w:val="005A357F"/>
    <w:rsid w:val="005A404C"/>
    <w:rsid w:val="005A5109"/>
    <w:rsid w:val="005A5DE1"/>
    <w:rsid w:val="005A7BE5"/>
    <w:rsid w:val="005A7C4E"/>
    <w:rsid w:val="005B201F"/>
    <w:rsid w:val="005B2829"/>
    <w:rsid w:val="005B337B"/>
    <w:rsid w:val="005B4DEC"/>
    <w:rsid w:val="005B6837"/>
    <w:rsid w:val="005B6E4D"/>
    <w:rsid w:val="005B6FD0"/>
    <w:rsid w:val="005C0C3C"/>
    <w:rsid w:val="005C2563"/>
    <w:rsid w:val="005C35F5"/>
    <w:rsid w:val="005C6148"/>
    <w:rsid w:val="005C61A5"/>
    <w:rsid w:val="005C7189"/>
    <w:rsid w:val="005D3D2E"/>
    <w:rsid w:val="005E105F"/>
    <w:rsid w:val="005E5468"/>
    <w:rsid w:val="005F050B"/>
    <w:rsid w:val="005F208B"/>
    <w:rsid w:val="005F6B47"/>
    <w:rsid w:val="00601F80"/>
    <w:rsid w:val="006044D5"/>
    <w:rsid w:val="00606319"/>
    <w:rsid w:val="00606EF4"/>
    <w:rsid w:val="00613433"/>
    <w:rsid w:val="00616326"/>
    <w:rsid w:val="00617B57"/>
    <w:rsid w:val="00622481"/>
    <w:rsid w:val="00622FDC"/>
    <w:rsid w:val="00624F9A"/>
    <w:rsid w:val="00625020"/>
    <w:rsid w:val="006306EC"/>
    <w:rsid w:val="00642F26"/>
    <w:rsid w:val="00642F29"/>
    <w:rsid w:val="00644D3E"/>
    <w:rsid w:val="00647B77"/>
    <w:rsid w:val="00650B3D"/>
    <w:rsid w:val="00650E5F"/>
    <w:rsid w:val="00651CC0"/>
    <w:rsid w:val="0065274C"/>
    <w:rsid w:val="00653984"/>
    <w:rsid w:val="006557C6"/>
    <w:rsid w:val="00657295"/>
    <w:rsid w:val="00660491"/>
    <w:rsid w:val="0066099A"/>
    <w:rsid w:val="006614B6"/>
    <w:rsid w:val="00661A71"/>
    <w:rsid w:val="00665A71"/>
    <w:rsid w:val="00670822"/>
    <w:rsid w:val="00672ABE"/>
    <w:rsid w:val="00672E90"/>
    <w:rsid w:val="00673B82"/>
    <w:rsid w:val="0067697D"/>
    <w:rsid w:val="00686D14"/>
    <w:rsid w:val="00687031"/>
    <w:rsid w:val="00687ED7"/>
    <w:rsid w:val="006A157B"/>
    <w:rsid w:val="006A3921"/>
    <w:rsid w:val="006B2465"/>
    <w:rsid w:val="006B3083"/>
    <w:rsid w:val="006B348E"/>
    <w:rsid w:val="006B5345"/>
    <w:rsid w:val="006C062D"/>
    <w:rsid w:val="006C144C"/>
    <w:rsid w:val="006C62E1"/>
    <w:rsid w:val="006C6A0D"/>
    <w:rsid w:val="006D5775"/>
    <w:rsid w:val="006D65F2"/>
    <w:rsid w:val="006D7D7A"/>
    <w:rsid w:val="006E0311"/>
    <w:rsid w:val="006E0BD4"/>
    <w:rsid w:val="006E0F4E"/>
    <w:rsid w:val="006E3542"/>
    <w:rsid w:val="006E4AF1"/>
    <w:rsid w:val="006F0345"/>
    <w:rsid w:val="006F0469"/>
    <w:rsid w:val="006F0D49"/>
    <w:rsid w:val="006F205C"/>
    <w:rsid w:val="006F4EDB"/>
    <w:rsid w:val="006F5282"/>
    <w:rsid w:val="006F5C45"/>
    <w:rsid w:val="006F65B3"/>
    <w:rsid w:val="00700979"/>
    <w:rsid w:val="007040B6"/>
    <w:rsid w:val="00705076"/>
    <w:rsid w:val="00711147"/>
    <w:rsid w:val="0071200C"/>
    <w:rsid w:val="0071222D"/>
    <w:rsid w:val="00714162"/>
    <w:rsid w:val="00714414"/>
    <w:rsid w:val="0071778D"/>
    <w:rsid w:val="00721877"/>
    <w:rsid w:val="00722466"/>
    <w:rsid w:val="00722786"/>
    <w:rsid w:val="007248EF"/>
    <w:rsid w:val="007275EB"/>
    <w:rsid w:val="007277E3"/>
    <w:rsid w:val="00731A17"/>
    <w:rsid w:val="00732C20"/>
    <w:rsid w:val="00734458"/>
    <w:rsid w:val="007355AE"/>
    <w:rsid w:val="007367F8"/>
    <w:rsid w:val="00737010"/>
    <w:rsid w:val="00741810"/>
    <w:rsid w:val="007419CF"/>
    <w:rsid w:val="0074241C"/>
    <w:rsid w:val="0074487E"/>
    <w:rsid w:val="00745D48"/>
    <w:rsid w:val="0074612A"/>
    <w:rsid w:val="00746273"/>
    <w:rsid w:val="007476CC"/>
    <w:rsid w:val="0075366F"/>
    <w:rsid w:val="00754485"/>
    <w:rsid w:val="00755641"/>
    <w:rsid w:val="00764953"/>
    <w:rsid w:val="00767D3B"/>
    <w:rsid w:val="007704A5"/>
    <w:rsid w:val="007721BF"/>
    <w:rsid w:val="00774E70"/>
    <w:rsid w:val="00777E68"/>
    <w:rsid w:val="0078147D"/>
    <w:rsid w:val="0078181E"/>
    <w:rsid w:val="00783B60"/>
    <w:rsid w:val="00783E8E"/>
    <w:rsid w:val="00784E2E"/>
    <w:rsid w:val="00796CEE"/>
    <w:rsid w:val="007A0285"/>
    <w:rsid w:val="007A1ED8"/>
    <w:rsid w:val="007A1F02"/>
    <w:rsid w:val="007A4664"/>
    <w:rsid w:val="007B514D"/>
    <w:rsid w:val="007B5396"/>
    <w:rsid w:val="007C00F7"/>
    <w:rsid w:val="007C0549"/>
    <w:rsid w:val="007C0B2A"/>
    <w:rsid w:val="007C16AD"/>
    <w:rsid w:val="007C6F25"/>
    <w:rsid w:val="007D038B"/>
    <w:rsid w:val="007D50AB"/>
    <w:rsid w:val="007D6913"/>
    <w:rsid w:val="007E0460"/>
    <w:rsid w:val="007E0D10"/>
    <w:rsid w:val="007E42D4"/>
    <w:rsid w:val="007F091D"/>
    <w:rsid w:val="007F2F7E"/>
    <w:rsid w:val="007F36B7"/>
    <w:rsid w:val="00803124"/>
    <w:rsid w:val="00804AB5"/>
    <w:rsid w:val="0080672A"/>
    <w:rsid w:val="008069C1"/>
    <w:rsid w:val="00811D84"/>
    <w:rsid w:val="00812670"/>
    <w:rsid w:val="00812F69"/>
    <w:rsid w:val="0081679A"/>
    <w:rsid w:val="008237E5"/>
    <w:rsid w:val="00826B31"/>
    <w:rsid w:val="00826E56"/>
    <w:rsid w:val="00833960"/>
    <w:rsid w:val="00834DE2"/>
    <w:rsid w:val="00841600"/>
    <w:rsid w:val="00841B44"/>
    <w:rsid w:val="00843DDF"/>
    <w:rsid w:val="00844B19"/>
    <w:rsid w:val="00844B72"/>
    <w:rsid w:val="0084715E"/>
    <w:rsid w:val="00852841"/>
    <w:rsid w:val="00853121"/>
    <w:rsid w:val="00853491"/>
    <w:rsid w:val="0085454F"/>
    <w:rsid w:val="00855FA0"/>
    <w:rsid w:val="00856536"/>
    <w:rsid w:val="00857D8A"/>
    <w:rsid w:val="008602F9"/>
    <w:rsid w:val="00861F46"/>
    <w:rsid w:val="00864855"/>
    <w:rsid w:val="008655FD"/>
    <w:rsid w:val="00866FE4"/>
    <w:rsid w:val="00870017"/>
    <w:rsid w:val="008703A6"/>
    <w:rsid w:val="008726E9"/>
    <w:rsid w:val="00874E49"/>
    <w:rsid w:val="008754B6"/>
    <w:rsid w:val="00876898"/>
    <w:rsid w:val="00877191"/>
    <w:rsid w:val="008804A2"/>
    <w:rsid w:val="00883CC4"/>
    <w:rsid w:val="0088428B"/>
    <w:rsid w:val="00887318"/>
    <w:rsid w:val="00887728"/>
    <w:rsid w:val="00894010"/>
    <w:rsid w:val="00897EB0"/>
    <w:rsid w:val="008A0276"/>
    <w:rsid w:val="008A4E13"/>
    <w:rsid w:val="008A72CC"/>
    <w:rsid w:val="008A762F"/>
    <w:rsid w:val="008B15F1"/>
    <w:rsid w:val="008B182B"/>
    <w:rsid w:val="008B2D7A"/>
    <w:rsid w:val="008B2F23"/>
    <w:rsid w:val="008C53D9"/>
    <w:rsid w:val="008D1C1D"/>
    <w:rsid w:val="008F10D1"/>
    <w:rsid w:val="008F45E6"/>
    <w:rsid w:val="008F6083"/>
    <w:rsid w:val="008F631C"/>
    <w:rsid w:val="00907B26"/>
    <w:rsid w:val="00912F2F"/>
    <w:rsid w:val="00917D7B"/>
    <w:rsid w:val="009235A2"/>
    <w:rsid w:val="00923CE4"/>
    <w:rsid w:val="00932E80"/>
    <w:rsid w:val="0093619F"/>
    <w:rsid w:val="00936206"/>
    <w:rsid w:val="0094178B"/>
    <w:rsid w:val="00942135"/>
    <w:rsid w:val="009427E5"/>
    <w:rsid w:val="00942BF1"/>
    <w:rsid w:val="009454B7"/>
    <w:rsid w:val="009475B8"/>
    <w:rsid w:val="00947639"/>
    <w:rsid w:val="00953F95"/>
    <w:rsid w:val="00957714"/>
    <w:rsid w:val="009603FE"/>
    <w:rsid w:val="009613D8"/>
    <w:rsid w:val="00961BA4"/>
    <w:rsid w:val="00961E8E"/>
    <w:rsid w:val="00965F86"/>
    <w:rsid w:val="0096603D"/>
    <w:rsid w:val="00971954"/>
    <w:rsid w:val="009738F9"/>
    <w:rsid w:val="00974275"/>
    <w:rsid w:val="009742F8"/>
    <w:rsid w:val="00976C8B"/>
    <w:rsid w:val="009804FC"/>
    <w:rsid w:val="0098474B"/>
    <w:rsid w:val="0099009C"/>
    <w:rsid w:val="009906DD"/>
    <w:rsid w:val="00994BD1"/>
    <w:rsid w:val="00994F2C"/>
    <w:rsid w:val="00995CBA"/>
    <w:rsid w:val="0099678C"/>
    <w:rsid w:val="009A09D7"/>
    <w:rsid w:val="009A1D65"/>
    <w:rsid w:val="009A1DB4"/>
    <w:rsid w:val="009A4E9C"/>
    <w:rsid w:val="009B030C"/>
    <w:rsid w:val="009B0C96"/>
    <w:rsid w:val="009B100D"/>
    <w:rsid w:val="009B37A7"/>
    <w:rsid w:val="009B714A"/>
    <w:rsid w:val="009B7CC6"/>
    <w:rsid w:val="009C0F32"/>
    <w:rsid w:val="009C11FE"/>
    <w:rsid w:val="009C222B"/>
    <w:rsid w:val="009C2FEE"/>
    <w:rsid w:val="009C64D7"/>
    <w:rsid w:val="009C67A8"/>
    <w:rsid w:val="009C6E8A"/>
    <w:rsid w:val="009D1D6A"/>
    <w:rsid w:val="009D201B"/>
    <w:rsid w:val="009D5D9C"/>
    <w:rsid w:val="009D66F5"/>
    <w:rsid w:val="009E0D4B"/>
    <w:rsid w:val="009E2008"/>
    <w:rsid w:val="009E2171"/>
    <w:rsid w:val="009E2AE5"/>
    <w:rsid w:val="009E4407"/>
    <w:rsid w:val="009F3E6A"/>
    <w:rsid w:val="009F3F86"/>
    <w:rsid w:val="009F60D0"/>
    <w:rsid w:val="00A01DF7"/>
    <w:rsid w:val="00A02378"/>
    <w:rsid w:val="00A03638"/>
    <w:rsid w:val="00A04BF0"/>
    <w:rsid w:val="00A06F53"/>
    <w:rsid w:val="00A10D4E"/>
    <w:rsid w:val="00A10D81"/>
    <w:rsid w:val="00A14C78"/>
    <w:rsid w:val="00A201CB"/>
    <w:rsid w:val="00A20BFE"/>
    <w:rsid w:val="00A20F9D"/>
    <w:rsid w:val="00A211F7"/>
    <w:rsid w:val="00A2146D"/>
    <w:rsid w:val="00A25F7E"/>
    <w:rsid w:val="00A26524"/>
    <w:rsid w:val="00A330FE"/>
    <w:rsid w:val="00A34730"/>
    <w:rsid w:val="00A34B14"/>
    <w:rsid w:val="00A42B3A"/>
    <w:rsid w:val="00A43EDD"/>
    <w:rsid w:val="00A54094"/>
    <w:rsid w:val="00A5451D"/>
    <w:rsid w:val="00A5539F"/>
    <w:rsid w:val="00A55C83"/>
    <w:rsid w:val="00A56C6D"/>
    <w:rsid w:val="00A57815"/>
    <w:rsid w:val="00A62266"/>
    <w:rsid w:val="00A62F82"/>
    <w:rsid w:val="00A62FAD"/>
    <w:rsid w:val="00A665D4"/>
    <w:rsid w:val="00A70B2C"/>
    <w:rsid w:val="00A70CDC"/>
    <w:rsid w:val="00A7133D"/>
    <w:rsid w:val="00A71E43"/>
    <w:rsid w:val="00A7788C"/>
    <w:rsid w:val="00A82A0B"/>
    <w:rsid w:val="00A91989"/>
    <w:rsid w:val="00A960B8"/>
    <w:rsid w:val="00AA5DDC"/>
    <w:rsid w:val="00AA7BD1"/>
    <w:rsid w:val="00AB077B"/>
    <w:rsid w:val="00AB452E"/>
    <w:rsid w:val="00AB4ADD"/>
    <w:rsid w:val="00AB605E"/>
    <w:rsid w:val="00AC0DF9"/>
    <w:rsid w:val="00AC2D5B"/>
    <w:rsid w:val="00AC370F"/>
    <w:rsid w:val="00AC3C0A"/>
    <w:rsid w:val="00AC6321"/>
    <w:rsid w:val="00AD36B2"/>
    <w:rsid w:val="00AD5C8F"/>
    <w:rsid w:val="00AE017A"/>
    <w:rsid w:val="00AE2308"/>
    <w:rsid w:val="00AE26E8"/>
    <w:rsid w:val="00AE2922"/>
    <w:rsid w:val="00AE3075"/>
    <w:rsid w:val="00AE46CC"/>
    <w:rsid w:val="00AE6EB7"/>
    <w:rsid w:val="00AF1A91"/>
    <w:rsid w:val="00AF2E57"/>
    <w:rsid w:val="00AF47AE"/>
    <w:rsid w:val="00AF61A3"/>
    <w:rsid w:val="00AF7CA8"/>
    <w:rsid w:val="00B01201"/>
    <w:rsid w:val="00B05554"/>
    <w:rsid w:val="00B05E21"/>
    <w:rsid w:val="00B07850"/>
    <w:rsid w:val="00B11A9B"/>
    <w:rsid w:val="00B11DA1"/>
    <w:rsid w:val="00B17AD0"/>
    <w:rsid w:val="00B23C13"/>
    <w:rsid w:val="00B24B2A"/>
    <w:rsid w:val="00B310B8"/>
    <w:rsid w:val="00B31EB9"/>
    <w:rsid w:val="00B324C1"/>
    <w:rsid w:val="00B32881"/>
    <w:rsid w:val="00B32ABB"/>
    <w:rsid w:val="00B41FD3"/>
    <w:rsid w:val="00B426D3"/>
    <w:rsid w:val="00B4302D"/>
    <w:rsid w:val="00B431DE"/>
    <w:rsid w:val="00B452C0"/>
    <w:rsid w:val="00B51BBB"/>
    <w:rsid w:val="00B53B99"/>
    <w:rsid w:val="00B559A9"/>
    <w:rsid w:val="00B55B81"/>
    <w:rsid w:val="00B55FA6"/>
    <w:rsid w:val="00B622CF"/>
    <w:rsid w:val="00B642EF"/>
    <w:rsid w:val="00B653F9"/>
    <w:rsid w:val="00B67D13"/>
    <w:rsid w:val="00B70D03"/>
    <w:rsid w:val="00B730EC"/>
    <w:rsid w:val="00B74320"/>
    <w:rsid w:val="00B779F1"/>
    <w:rsid w:val="00B803E7"/>
    <w:rsid w:val="00B80502"/>
    <w:rsid w:val="00B82E14"/>
    <w:rsid w:val="00B8722C"/>
    <w:rsid w:val="00B97484"/>
    <w:rsid w:val="00BA2B5A"/>
    <w:rsid w:val="00BA4DDE"/>
    <w:rsid w:val="00BB0EB7"/>
    <w:rsid w:val="00BB1DA6"/>
    <w:rsid w:val="00BB206A"/>
    <w:rsid w:val="00BB2323"/>
    <w:rsid w:val="00BB3732"/>
    <w:rsid w:val="00BB3FF5"/>
    <w:rsid w:val="00BB4CF6"/>
    <w:rsid w:val="00BB55E8"/>
    <w:rsid w:val="00BC46F2"/>
    <w:rsid w:val="00BC655F"/>
    <w:rsid w:val="00BC6819"/>
    <w:rsid w:val="00BC7251"/>
    <w:rsid w:val="00BD09F9"/>
    <w:rsid w:val="00BD0F15"/>
    <w:rsid w:val="00BE1E62"/>
    <w:rsid w:val="00BF1997"/>
    <w:rsid w:val="00BF2BA2"/>
    <w:rsid w:val="00BF52B2"/>
    <w:rsid w:val="00BF7052"/>
    <w:rsid w:val="00C01FF8"/>
    <w:rsid w:val="00C025E9"/>
    <w:rsid w:val="00C05139"/>
    <w:rsid w:val="00C05FAB"/>
    <w:rsid w:val="00C05FE6"/>
    <w:rsid w:val="00C12431"/>
    <w:rsid w:val="00C2008E"/>
    <w:rsid w:val="00C20DEA"/>
    <w:rsid w:val="00C24974"/>
    <w:rsid w:val="00C24C69"/>
    <w:rsid w:val="00C25656"/>
    <w:rsid w:val="00C30C28"/>
    <w:rsid w:val="00C360C0"/>
    <w:rsid w:val="00C3674D"/>
    <w:rsid w:val="00C43D27"/>
    <w:rsid w:val="00C43EDE"/>
    <w:rsid w:val="00C45C8E"/>
    <w:rsid w:val="00C471D9"/>
    <w:rsid w:val="00C51D2F"/>
    <w:rsid w:val="00C60AC3"/>
    <w:rsid w:val="00C64E5C"/>
    <w:rsid w:val="00C656F3"/>
    <w:rsid w:val="00C67139"/>
    <w:rsid w:val="00C71119"/>
    <w:rsid w:val="00C7314F"/>
    <w:rsid w:val="00C73727"/>
    <w:rsid w:val="00C7632D"/>
    <w:rsid w:val="00C83AAB"/>
    <w:rsid w:val="00C85D65"/>
    <w:rsid w:val="00C91FAC"/>
    <w:rsid w:val="00C97383"/>
    <w:rsid w:val="00C97ADB"/>
    <w:rsid w:val="00CA0DB7"/>
    <w:rsid w:val="00CA348A"/>
    <w:rsid w:val="00CA5EF8"/>
    <w:rsid w:val="00CB2CE6"/>
    <w:rsid w:val="00CB4431"/>
    <w:rsid w:val="00CB7D16"/>
    <w:rsid w:val="00CC06EF"/>
    <w:rsid w:val="00CC3540"/>
    <w:rsid w:val="00CC55B9"/>
    <w:rsid w:val="00CC7179"/>
    <w:rsid w:val="00CC7375"/>
    <w:rsid w:val="00CD0374"/>
    <w:rsid w:val="00CD0BA9"/>
    <w:rsid w:val="00CD3230"/>
    <w:rsid w:val="00CD775B"/>
    <w:rsid w:val="00CE0851"/>
    <w:rsid w:val="00CE2A0C"/>
    <w:rsid w:val="00CE5933"/>
    <w:rsid w:val="00CF08BB"/>
    <w:rsid w:val="00CF1E53"/>
    <w:rsid w:val="00CF2ABD"/>
    <w:rsid w:val="00CF4930"/>
    <w:rsid w:val="00CF592B"/>
    <w:rsid w:val="00D00E26"/>
    <w:rsid w:val="00D031C3"/>
    <w:rsid w:val="00D1014C"/>
    <w:rsid w:val="00D11519"/>
    <w:rsid w:val="00D12749"/>
    <w:rsid w:val="00D1389A"/>
    <w:rsid w:val="00D13DAC"/>
    <w:rsid w:val="00D241BE"/>
    <w:rsid w:val="00D2579C"/>
    <w:rsid w:val="00D265EA"/>
    <w:rsid w:val="00D30E68"/>
    <w:rsid w:val="00D31037"/>
    <w:rsid w:val="00D32052"/>
    <w:rsid w:val="00D3292D"/>
    <w:rsid w:val="00D36D26"/>
    <w:rsid w:val="00D419C0"/>
    <w:rsid w:val="00D45084"/>
    <w:rsid w:val="00D54A24"/>
    <w:rsid w:val="00D57397"/>
    <w:rsid w:val="00D61996"/>
    <w:rsid w:val="00D62680"/>
    <w:rsid w:val="00D654CD"/>
    <w:rsid w:val="00D6722C"/>
    <w:rsid w:val="00D678C7"/>
    <w:rsid w:val="00D71120"/>
    <w:rsid w:val="00D743D0"/>
    <w:rsid w:val="00D74C59"/>
    <w:rsid w:val="00D759C8"/>
    <w:rsid w:val="00D75BEB"/>
    <w:rsid w:val="00D8261A"/>
    <w:rsid w:val="00D90644"/>
    <w:rsid w:val="00D9287D"/>
    <w:rsid w:val="00D9415C"/>
    <w:rsid w:val="00D95311"/>
    <w:rsid w:val="00D9553C"/>
    <w:rsid w:val="00D95F88"/>
    <w:rsid w:val="00D96AEF"/>
    <w:rsid w:val="00DA057B"/>
    <w:rsid w:val="00DA13FD"/>
    <w:rsid w:val="00DA3FBD"/>
    <w:rsid w:val="00DA469E"/>
    <w:rsid w:val="00DA5C6B"/>
    <w:rsid w:val="00DA605A"/>
    <w:rsid w:val="00DA716B"/>
    <w:rsid w:val="00DB0B87"/>
    <w:rsid w:val="00DB17E4"/>
    <w:rsid w:val="00DB1970"/>
    <w:rsid w:val="00DB2B1B"/>
    <w:rsid w:val="00DB394C"/>
    <w:rsid w:val="00DB45F8"/>
    <w:rsid w:val="00DB52FA"/>
    <w:rsid w:val="00DB68E1"/>
    <w:rsid w:val="00DB7675"/>
    <w:rsid w:val="00DC3565"/>
    <w:rsid w:val="00DC6D8D"/>
    <w:rsid w:val="00DC77B9"/>
    <w:rsid w:val="00DD108E"/>
    <w:rsid w:val="00DD1EB7"/>
    <w:rsid w:val="00DD3A15"/>
    <w:rsid w:val="00DD43DA"/>
    <w:rsid w:val="00DD509F"/>
    <w:rsid w:val="00DD556A"/>
    <w:rsid w:val="00DD5FE1"/>
    <w:rsid w:val="00DE3EEB"/>
    <w:rsid w:val="00DE50FF"/>
    <w:rsid w:val="00DE6C03"/>
    <w:rsid w:val="00DF0A6A"/>
    <w:rsid w:val="00E0011A"/>
    <w:rsid w:val="00E0213F"/>
    <w:rsid w:val="00E02496"/>
    <w:rsid w:val="00E11067"/>
    <w:rsid w:val="00E13147"/>
    <w:rsid w:val="00E25DCD"/>
    <w:rsid w:val="00E269E1"/>
    <w:rsid w:val="00E26B35"/>
    <w:rsid w:val="00E27028"/>
    <w:rsid w:val="00E326FF"/>
    <w:rsid w:val="00E414A0"/>
    <w:rsid w:val="00E41606"/>
    <w:rsid w:val="00E4348B"/>
    <w:rsid w:val="00E45F13"/>
    <w:rsid w:val="00E50336"/>
    <w:rsid w:val="00E510BC"/>
    <w:rsid w:val="00E52BA4"/>
    <w:rsid w:val="00E54C42"/>
    <w:rsid w:val="00E61256"/>
    <w:rsid w:val="00E62EFE"/>
    <w:rsid w:val="00E66FC8"/>
    <w:rsid w:val="00E73CB2"/>
    <w:rsid w:val="00E81A79"/>
    <w:rsid w:val="00E839BA"/>
    <w:rsid w:val="00E8428A"/>
    <w:rsid w:val="00E87699"/>
    <w:rsid w:val="00E87CE3"/>
    <w:rsid w:val="00E933CD"/>
    <w:rsid w:val="00E9749F"/>
    <w:rsid w:val="00E97F7D"/>
    <w:rsid w:val="00EA4770"/>
    <w:rsid w:val="00EA59B8"/>
    <w:rsid w:val="00EA5A01"/>
    <w:rsid w:val="00EA6657"/>
    <w:rsid w:val="00EB5531"/>
    <w:rsid w:val="00EC19E0"/>
    <w:rsid w:val="00EC27E6"/>
    <w:rsid w:val="00EC2DF9"/>
    <w:rsid w:val="00EC3238"/>
    <w:rsid w:val="00EC4D37"/>
    <w:rsid w:val="00EC6CDF"/>
    <w:rsid w:val="00EC7E47"/>
    <w:rsid w:val="00ED3741"/>
    <w:rsid w:val="00ED6B5D"/>
    <w:rsid w:val="00ED70C0"/>
    <w:rsid w:val="00EE51F6"/>
    <w:rsid w:val="00EE6E36"/>
    <w:rsid w:val="00EF0B80"/>
    <w:rsid w:val="00EF1336"/>
    <w:rsid w:val="00EF3C85"/>
    <w:rsid w:val="00F016BC"/>
    <w:rsid w:val="00F0660B"/>
    <w:rsid w:val="00F06CD5"/>
    <w:rsid w:val="00F10070"/>
    <w:rsid w:val="00F123AE"/>
    <w:rsid w:val="00F12FCB"/>
    <w:rsid w:val="00F13EB2"/>
    <w:rsid w:val="00F14C99"/>
    <w:rsid w:val="00F16C91"/>
    <w:rsid w:val="00F16DD9"/>
    <w:rsid w:val="00F2201D"/>
    <w:rsid w:val="00F233E2"/>
    <w:rsid w:val="00F25DC5"/>
    <w:rsid w:val="00F26721"/>
    <w:rsid w:val="00F32B93"/>
    <w:rsid w:val="00F45CDD"/>
    <w:rsid w:val="00F5100C"/>
    <w:rsid w:val="00F51C10"/>
    <w:rsid w:val="00F55087"/>
    <w:rsid w:val="00F5551A"/>
    <w:rsid w:val="00F56AAB"/>
    <w:rsid w:val="00F600C7"/>
    <w:rsid w:val="00F6097D"/>
    <w:rsid w:val="00F64F61"/>
    <w:rsid w:val="00F6503B"/>
    <w:rsid w:val="00F70B7A"/>
    <w:rsid w:val="00F71D2D"/>
    <w:rsid w:val="00F72781"/>
    <w:rsid w:val="00F73331"/>
    <w:rsid w:val="00F834AB"/>
    <w:rsid w:val="00F87069"/>
    <w:rsid w:val="00F87174"/>
    <w:rsid w:val="00F91D37"/>
    <w:rsid w:val="00F91DEC"/>
    <w:rsid w:val="00F93538"/>
    <w:rsid w:val="00F95FF4"/>
    <w:rsid w:val="00F9610D"/>
    <w:rsid w:val="00F96848"/>
    <w:rsid w:val="00F97739"/>
    <w:rsid w:val="00FA2726"/>
    <w:rsid w:val="00FA4959"/>
    <w:rsid w:val="00FB4D44"/>
    <w:rsid w:val="00FB657F"/>
    <w:rsid w:val="00FC395D"/>
    <w:rsid w:val="00FC7645"/>
    <w:rsid w:val="00FD417D"/>
    <w:rsid w:val="00FD4BB0"/>
    <w:rsid w:val="00FE1FB1"/>
    <w:rsid w:val="00FE2ED4"/>
    <w:rsid w:val="00FE5FAE"/>
    <w:rsid w:val="00FE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34E9E9A"/>
  <w15:docId w15:val="{540D2BD7-40BB-4721-9389-BC8C3987E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de-CH" w:eastAsia="en-US" w:bidi="ar-SA"/>
      </w:rPr>
    </w:rPrDefault>
    <w:pPrDefault>
      <w:pPr>
        <w:spacing w:line="280" w:lineRule="atLeast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iPriority="1" w:qFormat="1"/>
    <w:lsdException w:name="Emphasis" w:semiHidden="1" w:uiPriority="2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0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6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9"/>
    <w:lsdException w:name="Intense Emphasis" w:semiHidden="1" w:uiPriority="29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339C0"/>
    <w:pPr>
      <w:spacing w:line="300" w:lineRule="exact"/>
      <w:contextualSpacing/>
    </w:pPr>
    <w:rPr>
      <w:rFonts w:ascii="Arial" w:eastAsia="Times" w:hAnsi="Arial" w:cs="Times New Roman"/>
      <w:noProof/>
      <w:sz w:val="22"/>
      <w:szCs w:val="20"/>
      <w:lang w:eastAsia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A5DE1"/>
    <w:pPr>
      <w:keepNext/>
      <w:keepLines/>
      <w:spacing w:before="560" w:after="280" w:line="280" w:lineRule="atLeast"/>
      <w:outlineLvl w:val="0"/>
    </w:pPr>
    <w:rPr>
      <w:rFonts w:asciiTheme="majorHAnsi" w:eastAsiaTheme="majorEastAsia" w:hAnsiTheme="majorHAnsi" w:cstheme="majorBidi"/>
      <w:b/>
      <w:bCs/>
      <w:noProof w:val="0"/>
      <w:sz w:val="28"/>
      <w:szCs w:val="28"/>
      <w:lang w:eastAsia="en-US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5A5DE1"/>
    <w:pPr>
      <w:keepNext/>
      <w:keepLines/>
      <w:spacing w:before="560" w:after="280" w:line="280" w:lineRule="atLeast"/>
      <w:outlineLvl w:val="1"/>
    </w:pPr>
    <w:rPr>
      <w:rFonts w:asciiTheme="majorHAnsi" w:eastAsiaTheme="majorEastAsia" w:hAnsiTheme="majorHAnsi" w:cstheme="majorBidi"/>
      <w:b/>
      <w:bCs/>
      <w:noProof w:val="0"/>
      <w:sz w:val="25"/>
      <w:szCs w:val="26"/>
      <w:lang w:eastAsia="en-US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5A5DE1"/>
    <w:pPr>
      <w:keepNext/>
      <w:keepLines/>
      <w:spacing w:before="560" w:after="280" w:line="280" w:lineRule="atLeast"/>
      <w:outlineLvl w:val="2"/>
    </w:pPr>
    <w:rPr>
      <w:rFonts w:asciiTheme="majorHAnsi" w:eastAsiaTheme="majorEastAsia" w:hAnsiTheme="majorHAnsi" w:cstheme="majorBidi"/>
      <w:b/>
      <w:noProof w:val="0"/>
      <w:sz w:val="21"/>
      <w:szCs w:val="24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rsid w:val="005A5DE1"/>
    <w:pPr>
      <w:keepNext/>
      <w:keepLines/>
      <w:spacing w:before="560" w:after="280" w:line="280" w:lineRule="atLeast"/>
      <w:outlineLvl w:val="3"/>
    </w:pPr>
    <w:rPr>
      <w:rFonts w:asciiTheme="majorHAnsi" w:eastAsiaTheme="majorEastAsia" w:hAnsiTheme="majorHAnsi" w:cstheme="majorBidi"/>
      <w:b/>
      <w:bCs/>
      <w:noProof w:val="0"/>
      <w:sz w:val="21"/>
      <w:szCs w:val="21"/>
      <w:lang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5A5DE1"/>
    <w:pPr>
      <w:keepNext/>
      <w:keepLines/>
      <w:spacing w:before="560" w:after="280" w:line="280" w:lineRule="atLeast"/>
      <w:outlineLvl w:val="4"/>
    </w:pPr>
    <w:rPr>
      <w:rFonts w:asciiTheme="majorHAnsi" w:eastAsiaTheme="majorEastAsia" w:hAnsiTheme="majorHAnsi" w:cstheme="majorBidi"/>
      <w:noProof w:val="0"/>
      <w:sz w:val="21"/>
      <w:szCs w:val="21"/>
      <w:lang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 w:line="280" w:lineRule="atLeast"/>
      <w:contextualSpacing w:val="0"/>
      <w:outlineLvl w:val="5"/>
    </w:pPr>
    <w:rPr>
      <w:rFonts w:asciiTheme="majorHAnsi" w:eastAsiaTheme="majorEastAsia" w:hAnsiTheme="majorHAnsi" w:cstheme="majorBidi"/>
      <w:noProof w:val="0"/>
      <w:sz w:val="21"/>
      <w:szCs w:val="21"/>
      <w:lang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CB7D16"/>
    <w:pPr>
      <w:keepNext/>
      <w:keepLines/>
      <w:spacing w:before="40" w:line="280" w:lineRule="atLeast"/>
      <w:contextualSpacing w:val="0"/>
      <w:outlineLvl w:val="6"/>
    </w:pPr>
    <w:rPr>
      <w:rFonts w:asciiTheme="majorHAnsi" w:eastAsiaTheme="majorEastAsia" w:hAnsiTheme="majorHAnsi" w:cstheme="majorBidi"/>
      <w:iCs/>
      <w:noProof w:val="0"/>
      <w:sz w:val="21"/>
      <w:szCs w:val="21"/>
      <w:lang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 w:line="280" w:lineRule="atLeast"/>
      <w:contextualSpacing w:val="0"/>
      <w:outlineLvl w:val="7"/>
    </w:pPr>
    <w:rPr>
      <w:rFonts w:asciiTheme="majorHAnsi" w:eastAsiaTheme="majorEastAsia" w:hAnsiTheme="majorHAnsi" w:cstheme="majorBidi"/>
      <w:noProof w:val="0"/>
      <w:color w:val="272727" w:themeColor="text1" w:themeTint="D8"/>
      <w:sz w:val="21"/>
      <w:szCs w:val="21"/>
      <w:lang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CB7D16"/>
    <w:pPr>
      <w:keepNext/>
      <w:keepLines/>
      <w:spacing w:before="40" w:line="280" w:lineRule="atLeast"/>
      <w:contextualSpacing w:val="0"/>
      <w:outlineLvl w:val="8"/>
    </w:pPr>
    <w:rPr>
      <w:rFonts w:asciiTheme="majorHAnsi" w:eastAsiaTheme="majorEastAsia" w:hAnsiTheme="majorHAnsi" w:cstheme="majorBidi"/>
      <w:iCs/>
      <w:noProof w:val="0"/>
      <w:color w:val="272727" w:themeColor="text1" w:themeTint="D8"/>
      <w:sz w:val="21"/>
      <w:szCs w:val="21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84"/>
    <w:semiHidden/>
    <w:rsid w:val="00917D7B"/>
    <w:pPr>
      <w:tabs>
        <w:tab w:val="center" w:pos="4536"/>
        <w:tab w:val="right" w:pos="9072"/>
      </w:tabs>
      <w:spacing w:line="280" w:lineRule="atLeast"/>
      <w:contextualSpacing w:val="0"/>
      <w:jc w:val="center"/>
    </w:pPr>
    <w:rPr>
      <w:rFonts w:asciiTheme="minorHAnsi" w:eastAsiaTheme="minorHAnsi" w:hAnsiTheme="minorHAnsi" w:cstheme="minorBidi"/>
      <w:noProof w:val="0"/>
      <w:sz w:val="21"/>
      <w:szCs w:val="21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84"/>
    <w:semiHidden/>
    <w:rsid w:val="00116535"/>
  </w:style>
  <w:style w:type="paragraph" w:styleId="Fuzeile">
    <w:name w:val="footer"/>
    <w:basedOn w:val="Standard"/>
    <w:link w:val="FuzeileZchn"/>
    <w:uiPriority w:val="86"/>
    <w:semiHidden/>
    <w:rsid w:val="00B51BBB"/>
    <w:pPr>
      <w:spacing w:line="240" w:lineRule="auto"/>
      <w:contextualSpacing w:val="0"/>
    </w:pPr>
    <w:rPr>
      <w:rFonts w:asciiTheme="minorHAnsi" w:eastAsiaTheme="minorHAnsi" w:hAnsiTheme="minorHAnsi" w:cstheme="minorBidi"/>
      <w:noProof w:val="0"/>
      <w:sz w:val="15"/>
      <w:szCs w:val="21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86"/>
    <w:semiHidden/>
    <w:rsid w:val="00116535"/>
    <w:rPr>
      <w:sz w:val="15"/>
    </w:rPr>
  </w:style>
  <w:style w:type="paragraph" w:styleId="Listenabsatz">
    <w:name w:val="List Paragraph"/>
    <w:basedOn w:val="Standard"/>
    <w:uiPriority w:val="34"/>
    <w:semiHidden/>
    <w:rsid w:val="009C67A8"/>
    <w:pPr>
      <w:numPr>
        <w:numId w:val="4"/>
      </w:numPr>
      <w:spacing w:line="280" w:lineRule="atLeast"/>
    </w:pPr>
    <w:rPr>
      <w:rFonts w:asciiTheme="minorHAnsi" w:eastAsiaTheme="minorHAnsi" w:hAnsiTheme="minorHAnsi" w:cstheme="minorBidi"/>
      <w:noProof w:val="0"/>
      <w:sz w:val="21"/>
      <w:szCs w:val="21"/>
      <w:lang w:eastAsia="en-US"/>
    </w:rPr>
  </w:style>
  <w:style w:type="paragraph" w:styleId="Aufzhlungszeichen">
    <w:name w:val="List Bullet"/>
    <w:basedOn w:val="Listenabsatz"/>
    <w:uiPriority w:val="79"/>
    <w:semiHidden/>
    <w:rsid w:val="009C67A8"/>
    <w:pPr>
      <w:numPr>
        <w:numId w:val="1"/>
      </w:numPr>
    </w:pPr>
  </w:style>
  <w:style w:type="paragraph" w:styleId="Aufzhlungszeichen2">
    <w:name w:val="List Bullet 2"/>
    <w:basedOn w:val="Listenabsatz"/>
    <w:uiPriority w:val="79"/>
    <w:semiHidden/>
    <w:rsid w:val="009C67A8"/>
    <w:pPr>
      <w:numPr>
        <w:ilvl w:val="1"/>
        <w:numId w:val="1"/>
      </w:numPr>
      <w:tabs>
        <w:tab w:val="num" w:pos="360"/>
      </w:tabs>
      <w:ind w:left="284" w:hanging="284"/>
    </w:pPr>
  </w:style>
  <w:style w:type="paragraph" w:styleId="Aufzhlungszeichen3">
    <w:name w:val="List Bullet 3"/>
    <w:basedOn w:val="Listenabsatz"/>
    <w:uiPriority w:val="79"/>
    <w:semiHidden/>
    <w:rsid w:val="009C67A8"/>
    <w:pPr>
      <w:numPr>
        <w:ilvl w:val="2"/>
        <w:numId w:val="1"/>
      </w:numPr>
    </w:pPr>
  </w:style>
  <w:style w:type="table" w:styleId="Tabellenraster">
    <w:name w:val="Table Grid"/>
    <w:basedOn w:val="NormaleTabelle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5A5DE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A5DE1"/>
    <w:rPr>
      <w:rFonts w:asciiTheme="majorHAnsi" w:eastAsiaTheme="majorEastAsia" w:hAnsiTheme="majorHAnsi" w:cstheme="majorBidi"/>
      <w:b/>
      <w:bCs/>
      <w:sz w:val="25"/>
      <w:szCs w:val="26"/>
    </w:rPr>
  </w:style>
  <w:style w:type="paragraph" w:styleId="Titel">
    <w:name w:val="Title"/>
    <w:basedOn w:val="Standard"/>
    <w:next w:val="Untertitel"/>
    <w:link w:val="TitelZchn"/>
    <w:uiPriority w:val="15"/>
    <w:qFormat/>
    <w:rsid w:val="00410327"/>
    <w:pPr>
      <w:spacing w:line="240" w:lineRule="auto"/>
    </w:pPr>
    <w:rPr>
      <w:rFonts w:asciiTheme="majorHAnsi" w:eastAsiaTheme="majorEastAsia" w:hAnsiTheme="majorHAnsi" w:cstheme="majorBidi"/>
      <w:noProof w:val="0"/>
      <w:sz w:val="70"/>
      <w:szCs w:val="52"/>
      <w:lang w:eastAsia="en-US"/>
    </w:rPr>
  </w:style>
  <w:style w:type="character" w:customStyle="1" w:styleId="TitelZchn">
    <w:name w:val="Titel Zchn"/>
    <w:basedOn w:val="Absatz-Standardschriftart"/>
    <w:link w:val="Titel"/>
    <w:uiPriority w:val="15"/>
    <w:rsid w:val="0015264E"/>
    <w:rPr>
      <w:rFonts w:asciiTheme="majorHAnsi" w:eastAsiaTheme="majorEastAsia" w:hAnsiTheme="majorHAnsi" w:cstheme="majorBidi"/>
      <w:sz w:val="70"/>
      <w:szCs w:val="52"/>
    </w:rPr>
  </w:style>
  <w:style w:type="paragraph" w:customStyle="1" w:styleId="Brieftitel">
    <w:name w:val="Brieftitel"/>
    <w:basedOn w:val="Standard"/>
    <w:link w:val="BrieftitelZchn"/>
    <w:uiPriority w:val="19"/>
    <w:semiHidden/>
    <w:rsid w:val="002A268F"/>
    <w:pPr>
      <w:spacing w:before="560" w:after="580"/>
      <w:outlineLvl w:val="0"/>
    </w:pPr>
    <w:rPr>
      <w:rFonts w:asciiTheme="majorHAnsi" w:hAnsiTheme="majorHAnsi"/>
      <w:b/>
    </w:rPr>
  </w:style>
  <w:style w:type="character" w:customStyle="1" w:styleId="BrieftitelZchn">
    <w:name w:val="Brieftitel Zchn"/>
    <w:basedOn w:val="Absatz-Standardschriftart"/>
    <w:link w:val="Brieftitel"/>
    <w:uiPriority w:val="19"/>
    <w:semiHidden/>
    <w:rsid w:val="00A20BFE"/>
    <w:rPr>
      <w:rFonts w:asciiTheme="majorHAnsi" w:hAnsiTheme="majorHAnsi"/>
      <w:b/>
    </w:rPr>
  </w:style>
  <w:style w:type="paragraph" w:customStyle="1" w:styleId="Traktandum11">
    <w:name w:val="Traktandum 1.1"/>
    <w:basedOn w:val="Standard"/>
    <w:next w:val="Traktandum-Text"/>
    <w:uiPriority w:val="27"/>
    <w:semiHidden/>
    <w:rsid w:val="00965F86"/>
    <w:pPr>
      <w:numPr>
        <w:ilvl w:val="1"/>
        <w:numId w:val="9"/>
      </w:numPr>
    </w:pPr>
    <w:rPr>
      <w:b/>
    </w:rPr>
  </w:style>
  <w:style w:type="table" w:customStyle="1" w:styleId="KlassischeTabelle">
    <w:name w:val="Klassische Tabelle"/>
    <w:basedOn w:val="NormaleTabelle"/>
    <w:next w:val="Tabellenraster"/>
    <w:uiPriority w:val="59"/>
    <w:rsid w:val="009F60D0"/>
    <w:pPr>
      <w:spacing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character" w:customStyle="1" w:styleId="berschrift3Zchn">
    <w:name w:val="Überschrift 3 Zchn"/>
    <w:basedOn w:val="Absatz-Standardschriftart"/>
    <w:link w:val="berschrift3"/>
    <w:uiPriority w:val="9"/>
    <w:rsid w:val="005A5DE1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6C03"/>
    <w:rPr>
      <w:rFonts w:asciiTheme="majorHAnsi" w:eastAsiaTheme="majorEastAsia" w:hAnsiTheme="majorHAnsi" w:cstheme="majorBidi"/>
      <w:b/>
      <w:b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6C03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B7D16"/>
    <w:rPr>
      <w:rFonts w:asciiTheme="majorHAnsi" w:eastAsiaTheme="majorEastAsia" w:hAnsiTheme="majorHAnsi" w:cstheme="majorBidi"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B7D16"/>
    <w:rPr>
      <w:rFonts w:asciiTheme="majorHAnsi" w:eastAsiaTheme="majorEastAsia" w:hAnsiTheme="majorHAnsi" w:cstheme="majorBidi"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6"/>
    <w:qFormat/>
    <w:rsid w:val="00A201CB"/>
    <w:pPr>
      <w:numPr>
        <w:numId w:val="17"/>
      </w:numPr>
    </w:pPr>
  </w:style>
  <w:style w:type="paragraph" w:customStyle="1" w:styleId="Traktandum-Text">
    <w:name w:val="Traktandum-Text"/>
    <w:basedOn w:val="Aufzhlung1"/>
    <w:uiPriority w:val="28"/>
    <w:semiHidden/>
    <w:rsid w:val="00E269E1"/>
    <w:pPr>
      <w:numPr>
        <w:ilvl w:val="2"/>
        <w:numId w:val="9"/>
      </w:numPr>
      <w:tabs>
        <w:tab w:val="left" w:pos="7938"/>
      </w:tabs>
      <w:ind w:right="848"/>
    </w:pPr>
  </w:style>
  <w:style w:type="paragraph" w:customStyle="1" w:styleId="Traktandum1">
    <w:name w:val="Traktandum 1."/>
    <w:basedOn w:val="Aufzhlung1"/>
    <w:next w:val="Traktandum-Text"/>
    <w:uiPriority w:val="27"/>
    <w:semiHidden/>
    <w:rsid w:val="00965F86"/>
    <w:pPr>
      <w:numPr>
        <w:numId w:val="9"/>
      </w:numPr>
      <w:tabs>
        <w:tab w:val="left" w:pos="7938"/>
      </w:tabs>
    </w:pPr>
    <w:rPr>
      <w:rFonts w:asciiTheme="majorHAnsi" w:hAnsiTheme="majorHAnsi"/>
      <w:b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96"/>
    <w:semiHidden/>
    <w:rsid w:val="008C53D9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5"/>
    <w:qFormat/>
    <w:rsid w:val="000207E1"/>
    <w:pPr>
      <w:numPr>
        <w:ilvl w:val="1"/>
      </w:numPr>
      <w:spacing w:before="400" w:line="280" w:lineRule="atLeast"/>
      <w:contextualSpacing w:val="0"/>
    </w:pPr>
    <w:rPr>
      <w:rFonts w:asciiTheme="minorHAnsi" w:eastAsiaTheme="minorEastAsia" w:hAnsiTheme="minorHAnsi" w:cstheme="minorBidi"/>
      <w:noProof w:val="0"/>
      <w:sz w:val="28"/>
      <w:szCs w:val="21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5"/>
    <w:rsid w:val="0015264E"/>
    <w:rPr>
      <w:rFonts w:eastAsiaTheme="minorEastAsia"/>
      <w:sz w:val="28"/>
    </w:rPr>
  </w:style>
  <w:style w:type="paragraph" w:styleId="Datum">
    <w:name w:val="Date"/>
    <w:basedOn w:val="Standard"/>
    <w:next w:val="Standard"/>
    <w:link w:val="DatumZchn"/>
    <w:uiPriority w:val="24"/>
    <w:semiHidden/>
    <w:rsid w:val="002A268F"/>
    <w:pPr>
      <w:spacing w:before="1000" w:after="560" w:line="280" w:lineRule="atLeast"/>
      <w:contextualSpacing w:val="0"/>
    </w:pPr>
    <w:rPr>
      <w:rFonts w:asciiTheme="minorHAnsi" w:eastAsiaTheme="minorHAnsi" w:hAnsiTheme="minorHAnsi" w:cstheme="minorBidi"/>
      <w:noProof w:val="0"/>
      <w:sz w:val="21"/>
      <w:szCs w:val="21"/>
      <w:lang w:eastAsia="en-US"/>
    </w:rPr>
  </w:style>
  <w:style w:type="character" w:customStyle="1" w:styleId="DatumZchn">
    <w:name w:val="Datum Zchn"/>
    <w:basedOn w:val="Absatz-Standardschriftart"/>
    <w:link w:val="Datum"/>
    <w:uiPriority w:val="24"/>
    <w:semiHidden/>
    <w:rsid w:val="008655FD"/>
  </w:style>
  <w:style w:type="paragraph" w:styleId="Funotentext">
    <w:name w:val="footnote text"/>
    <w:basedOn w:val="Standard"/>
    <w:link w:val="FunotentextZchn"/>
    <w:uiPriority w:val="79"/>
    <w:semiHidden/>
    <w:rsid w:val="00510A29"/>
    <w:pPr>
      <w:spacing w:line="240" w:lineRule="auto"/>
      <w:ind w:left="170" w:hanging="170"/>
      <w:contextualSpacing w:val="0"/>
    </w:pPr>
    <w:rPr>
      <w:rFonts w:asciiTheme="minorHAnsi" w:eastAsiaTheme="minorHAnsi" w:hAnsiTheme="minorHAnsi" w:cstheme="minorBidi"/>
      <w:noProof w:val="0"/>
      <w:sz w:val="16"/>
      <w:szCs w:val="21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79"/>
    <w:semiHidden/>
    <w:rsid w:val="00DE6C03"/>
    <w:rPr>
      <w:sz w:val="16"/>
    </w:rPr>
  </w:style>
  <w:style w:type="character" w:styleId="Funotenzeichen">
    <w:name w:val="footnote reference"/>
    <w:basedOn w:val="Absatz-Standardschriftar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D96AEF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7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79"/>
    <w:semiHidden/>
    <w:rsid w:val="005A7BE5"/>
    <w:rPr>
      <w:sz w:val="16"/>
      <w:szCs w:val="20"/>
    </w:rPr>
  </w:style>
  <w:style w:type="character" w:styleId="Endnotenzeichen">
    <w:name w:val="endnote reference"/>
    <w:basedOn w:val="Absatz-Standardschriftar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qFormat/>
    <w:rsid w:val="00303CEA"/>
    <w:pPr>
      <w:numPr>
        <w:ilvl w:val="1"/>
      </w:numPr>
      <w:ind w:left="738" w:hanging="284"/>
    </w:pPr>
  </w:style>
  <w:style w:type="paragraph" w:customStyle="1" w:styleId="Aufzhlung3">
    <w:name w:val="Aufzählung 3"/>
    <w:basedOn w:val="Aufzhlung1"/>
    <w:uiPriority w:val="6"/>
    <w:qFormat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20"/>
    <w:rsid w:val="00510A29"/>
    <w:pPr>
      <w:spacing w:before="120" w:after="240" w:line="240" w:lineRule="atLeast"/>
      <w:contextualSpacing w:val="0"/>
    </w:pPr>
    <w:rPr>
      <w:rFonts w:asciiTheme="minorHAnsi" w:eastAsiaTheme="minorHAnsi" w:hAnsiTheme="minorHAnsi" w:cstheme="minorBidi"/>
      <w:iCs/>
      <w:noProof w:val="0"/>
      <w:sz w:val="18"/>
      <w:szCs w:val="18"/>
      <w:lang w:eastAsia="en-US"/>
    </w:rPr>
  </w:style>
  <w:style w:type="paragraph" w:styleId="Inhaltsverzeichnisberschrift">
    <w:name w:val="TOC Heading"/>
    <w:basedOn w:val="berschrift1"/>
    <w:next w:val="Standard"/>
    <w:uiPriority w:val="39"/>
    <w:semiHidden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79"/>
    <w:semiHidden/>
    <w:unhideWhenUsed/>
    <w:rsid w:val="00870017"/>
    <w:pPr>
      <w:spacing w:line="240" w:lineRule="auto"/>
      <w:contextualSpacing w:val="0"/>
    </w:pPr>
    <w:rPr>
      <w:rFonts w:ascii="Segoe UI" w:eastAsiaTheme="minorHAnsi" w:hAnsi="Segoe UI" w:cs="Segoe UI"/>
      <w:noProof w:val="0"/>
      <w:sz w:val="18"/>
      <w:szCs w:val="18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7"/>
    <w:semiHidden/>
    <w:rsid w:val="00E8428A"/>
    <w:pPr>
      <w:jc w:val="right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4240ED"/>
    <w:pPr>
      <w:numPr>
        <w:numId w:val="16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4240ED"/>
    <w:pPr>
      <w:numPr>
        <w:ilvl w:val="1"/>
        <w:numId w:val="16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4240ED"/>
    <w:pPr>
      <w:numPr>
        <w:ilvl w:val="2"/>
        <w:numId w:val="16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semiHidden/>
    <w:rsid w:val="004240ED"/>
    <w:pPr>
      <w:numPr>
        <w:ilvl w:val="3"/>
        <w:numId w:val="16"/>
      </w:numPr>
    </w:pPr>
  </w:style>
  <w:style w:type="paragraph" w:styleId="Verzeichnis1">
    <w:name w:val="toc 1"/>
    <w:basedOn w:val="Standard"/>
    <w:next w:val="Standard"/>
    <w:autoRedefine/>
    <w:uiPriority w:val="39"/>
    <w:semiHidden/>
    <w:rsid w:val="00DC6D8D"/>
    <w:pPr>
      <w:tabs>
        <w:tab w:val="right" w:pos="9070"/>
      </w:tabs>
      <w:spacing w:before="360" w:line="360" w:lineRule="atLeast"/>
      <w:ind w:left="680" w:hanging="680"/>
      <w:contextualSpacing w:val="0"/>
    </w:pPr>
    <w:rPr>
      <w:rFonts w:asciiTheme="minorHAnsi" w:eastAsiaTheme="minorHAnsi" w:hAnsiTheme="minorHAnsi" w:cstheme="minorBidi"/>
      <w:b/>
      <w:bCs/>
      <w:noProof w:val="0"/>
      <w:sz w:val="25"/>
      <w:szCs w:val="21"/>
      <w:lang w:eastAsia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08450B"/>
    <w:pPr>
      <w:tabs>
        <w:tab w:val="right" w:pos="9070"/>
      </w:tabs>
      <w:spacing w:line="280" w:lineRule="atLeast"/>
      <w:ind w:left="680" w:hanging="680"/>
      <w:contextualSpacing w:val="0"/>
    </w:pPr>
    <w:rPr>
      <w:rFonts w:asciiTheme="minorHAnsi" w:eastAsiaTheme="minorHAnsi" w:hAnsiTheme="minorHAnsi" w:cstheme="minorBidi"/>
      <w:noProof w:val="0"/>
      <w:sz w:val="21"/>
      <w:szCs w:val="21"/>
      <w:lang w:eastAsia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08450B"/>
    <w:pPr>
      <w:tabs>
        <w:tab w:val="right" w:pos="9070"/>
      </w:tabs>
      <w:spacing w:line="280" w:lineRule="atLeast"/>
      <w:ind w:left="680" w:hanging="680"/>
      <w:contextualSpacing w:val="0"/>
    </w:pPr>
    <w:rPr>
      <w:rFonts w:asciiTheme="minorHAnsi" w:eastAsiaTheme="minorHAnsi" w:hAnsiTheme="minorHAnsi" w:cstheme="minorBidi"/>
      <w:noProof w:val="0"/>
      <w:sz w:val="21"/>
      <w:szCs w:val="21"/>
      <w:lang w:eastAsia="en-US"/>
    </w:rPr>
  </w:style>
  <w:style w:type="paragraph" w:styleId="StandardWeb">
    <w:name w:val="Normal (Web)"/>
    <w:basedOn w:val="Standard"/>
    <w:uiPriority w:val="79"/>
    <w:semiHidden/>
    <w:rsid w:val="00126A7A"/>
    <w:pPr>
      <w:spacing w:before="100" w:beforeAutospacing="1" w:after="100" w:afterAutospacing="1" w:line="240" w:lineRule="auto"/>
      <w:contextualSpacing w:val="0"/>
    </w:pPr>
    <w:rPr>
      <w:rFonts w:eastAsia="Times New Roman"/>
      <w:noProof w:val="0"/>
      <w:sz w:val="24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rsid w:val="000E188C"/>
    <w:pPr>
      <w:tabs>
        <w:tab w:val="right" w:pos="9072"/>
      </w:tabs>
      <w:spacing w:line="280" w:lineRule="atLeast"/>
      <w:contextualSpacing w:val="0"/>
    </w:pPr>
    <w:rPr>
      <w:rFonts w:asciiTheme="minorHAnsi" w:eastAsiaTheme="minorHAnsi" w:hAnsiTheme="minorHAnsi" w:cstheme="minorBidi"/>
      <w:noProof w:val="0"/>
      <w:sz w:val="21"/>
      <w:szCs w:val="21"/>
      <w:lang w:eastAsia="en-US"/>
    </w:rPr>
  </w:style>
  <w:style w:type="paragraph" w:customStyle="1" w:styleId="Absenderzeile">
    <w:name w:val="Absenderzeile"/>
    <w:basedOn w:val="Standard"/>
    <w:uiPriority w:val="21"/>
    <w:semiHidden/>
    <w:rsid w:val="00843DDF"/>
    <w:pPr>
      <w:tabs>
        <w:tab w:val="right" w:pos="4026"/>
      </w:tabs>
    </w:pPr>
    <w:rPr>
      <w:sz w:val="13"/>
      <w:u w:val="single"/>
    </w:rPr>
  </w:style>
  <w:style w:type="paragraph" w:customStyle="1" w:styleId="Nummerierung1">
    <w:name w:val="Nummerierung 1"/>
    <w:basedOn w:val="Standard"/>
    <w:uiPriority w:val="7"/>
    <w:qFormat/>
    <w:rsid w:val="00CF28E0"/>
    <w:pPr>
      <w:numPr>
        <w:ilvl w:val="5"/>
        <w:numId w:val="16"/>
      </w:numPr>
      <w:spacing w:line="280" w:lineRule="atLeast"/>
      <w:contextualSpacing w:val="0"/>
    </w:pPr>
    <w:rPr>
      <w:rFonts w:asciiTheme="minorHAnsi" w:eastAsiaTheme="minorHAnsi" w:hAnsiTheme="minorHAnsi" w:cstheme="minorBidi"/>
      <w:noProof w:val="0"/>
      <w:sz w:val="21"/>
      <w:szCs w:val="21"/>
      <w:lang w:eastAsia="en-US"/>
    </w:rPr>
  </w:style>
  <w:style w:type="paragraph" w:customStyle="1" w:styleId="Nummerierung2">
    <w:name w:val="Nummerierung 2"/>
    <w:basedOn w:val="Nummerierung1"/>
    <w:uiPriority w:val="7"/>
    <w:rsid w:val="00CF28E0"/>
    <w:pPr>
      <w:numPr>
        <w:ilvl w:val="6"/>
      </w:numPr>
    </w:pPr>
  </w:style>
  <w:style w:type="character" w:styleId="Seitenzahl">
    <w:name w:val="page number"/>
    <w:basedOn w:val="Absatz-Standardschriftart"/>
    <w:uiPriority w:val="79"/>
    <w:semiHidden/>
    <w:rsid w:val="00E8428A"/>
  </w:style>
  <w:style w:type="paragraph" w:customStyle="1" w:styleId="Nummerierungabc">
    <w:name w:val="Nummerierung abc"/>
    <w:basedOn w:val="Listenabsatz"/>
    <w:uiPriority w:val="8"/>
    <w:qFormat/>
    <w:rsid w:val="00CF28E0"/>
    <w:pPr>
      <w:numPr>
        <w:ilvl w:val="8"/>
        <w:numId w:val="16"/>
      </w:numPr>
    </w:pPr>
  </w:style>
  <w:style w:type="paragraph" w:customStyle="1" w:styleId="Nummerierung3">
    <w:name w:val="Nummerierung 3"/>
    <w:basedOn w:val="Nummerierung2"/>
    <w:uiPriority w:val="7"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rsid w:val="00375CD2"/>
  </w:style>
  <w:style w:type="paragraph" w:customStyle="1" w:styleId="Dokumentbezeichnung">
    <w:name w:val="Dokumentbezeichnung"/>
    <w:basedOn w:val="berschrift1"/>
    <w:next w:val="Standard"/>
    <w:uiPriority w:val="98"/>
    <w:semiHidden/>
    <w:rsid w:val="00ED6B5D"/>
    <w:pPr>
      <w:pageBreakBefore/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 w:val="0"/>
      <w:color w:val="FFFFFF" w:themeColor="background1"/>
      <w:spacing w:val="6"/>
      <w:sz w:val="40"/>
      <w:szCs w:val="52"/>
    </w:rPr>
  </w:style>
  <w:style w:type="character" w:styleId="Platzhaltertext">
    <w:name w:val="Placeholder Text"/>
    <w:basedOn w:val="Absatz-Standardschriftart"/>
    <w:uiPriority w:val="79"/>
    <w:semiHidden/>
    <w:rsid w:val="00153AB0"/>
    <w:rPr>
      <w:color w:val="808080" w:themeColor="background1" w:themeShade="80"/>
    </w:rPr>
  </w:style>
  <w:style w:type="paragraph" w:customStyle="1" w:styleId="ErstelltdurchVorlagenbauerchfrPHSG">
    <w:name w:val="Erstellt durch Vorlagenbauer.ch für PHSG"/>
    <w:basedOn w:val="Standard"/>
    <w:next w:val="Standard"/>
    <w:semiHidden/>
    <w:rsid w:val="00CB7D16"/>
    <w:pPr>
      <w:numPr>
        <w:numId w:val="8"/>
      </w:numPr>
      <w:shd w:val="clear" w:color="auto" w:fill="FFFFFF" w:themeFill="background1"/>
    </w:pPr>
  </w:style>
  <w:style w:type="paragraph" w:customStyle="1" w:styleId="Tabellenfolgezeile">
    <w:name w:val="Tabellenfolgezeile"/>
    <w:basedOn w:val="Standard"/>
    <w:next w:val="Standard"/>
    <w:uiPriority w:val="98"/>
    <w:semiHidden/>
    <w:rsid w:val="00397B92"/>
    <w:pPr>
      <w:spacing w:line="20" w:lineRule="exact"/>
    </w:pPr>
    <w:rPr>
      <w:sz w:val="2"/>
    </w:rPr>
  </w:style>
  <w:style w:type="paragraph" w:styleId="Verzeichnis4">
    <w:name w:val="toc 4"/>
    <w:basedOn w:val="Standard"/>
    <w:next w:val="Standard"/>
    <w:autoRedefine/>
    <w:uiPriority w:val="39"/>
    <w:semiHidden/>
    <w:rsid w:val="00E41606"/>
    <w:pPr>
      <w:tabs>
        <w:tab w:val="right" w:pos="9072"/>
      </w:tabs>
      <w:spacing w:line="280" w:lineRule="atLeast"/>
      <w:ind w:left="1021" w:hanging="1021"/>
      <w:contextualSpacing w:val="0"/>
    </w:pPr>
    <w:rPr>
      <w:rFonts w:asciiTheme="minorHAnsi" w:eastAsiaTheme="minorHAnsi" w:hAnsiTheme="minorHAnsi" w:cstheme="minorBidi"/>
      <w:noProof w:val="0"/>
      <w:sz w:val="21"/>
      <w:szCs w:val="21"/>
      <w:lang w:eastAsia="en-US"/>
    </w:rPr>
  </w:style>
  <w:style w:type="paragraph" w:styleId="Verzeichnis5">
    <w:name w:val="toc 5"/>
    <w:basedOn w:val="Standard"/>
    <w:next w:val="Standard"/>
    <w:autoRedefine/>
    <w:uiPriority w:val="39"/>
    <w:semiHidden/>
    <w:rsid w:val="00E41606"/>
    <w:pPr>
      <w:tabs>
        <w:tab w:val="right" w:pos="9072"/>
      </w:tabs>
      <w:spacing w:line="280" w:lineRule="atLeast"/>
      <w:ind w:left="1021" w:hanging="1021"/>
      <w:contextualSpacing w:val="0"/>
    </w:pPr>
    <w:rPr>
      <w:rFonts w:asciiTheme="minorHAnsi" w:eastAsiaTheme="minorHAnsi" w:hAnsiTheme="minorHAnsi" w:cstheme="minorBidi"/>
      <w:noProof w:val="0"/>
      <w:sz w:val="21"/>
      <w:szCs w:val="21"/>
      <w:lang w:eastAsia="en-US"/>
    </w:rPr>
  </w:style>
  <w:style w:type="paragraph" w:styleId="Literaturverzeichnis">
    <w:name w:val="Bibliography"/>
    <w:basedOn w:val="Standard"/>
    <w:next w:val="Standard"/>
    <w:uiPriority w:val="37"/>
    <w:semiHidden/>
    <w:rsid w:val="00E02496"/>
    <w:pPr>
      <w:spacing w:line="280" w:lineRule="atLeast"/>
      <w:contextualSpacing w:val="0"/>
    </w:pPr>
    <w:rPr>
      <w:rFonts w:asciiTheme="minorHAnsi" w:eastAsiaTheme="minorHAnsi" w:hAnsiTheme="minorHAnsi" w:cstheme="minorBidi"/>
      <w:noProof w:val="0"/>
      <w:sz w:val="21"/>
      <w:szCs w:val="21"/>
      <w:lang w:eastAsia="en-US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C20DEA"/>
    <w:pPr>
      <w:spacing w:line="240" w:lineRule="auto"/>
      <w:ind w:left="200" w:hanging="200"/>
      <w:contextualSpacing w:val="0"/>
    </w:pPr>
    <w:rPr>
      <w:rFonts w:asciiTheme="minorHAnsi" w:eastAsiaTheme="minorHAnsi" w:hAnsiTheme="minorHAnsi" w:cstheme="minorBidi"/>
      <w:noProof w:val="0"/>
      <w:sz w:val="21"/>
      <w:szCs w:val="21"/>
      <w:lang w:eastAsia="en-US"/>
    </w:rPr>
  </w:style>
  <w:style w:type="numbering" w:customStyle="1" w:styleId="NummerierteberschriftenListe">
    <w:name w:val="Nummerierte Überschriften (Liste)"/>
    <w:uiPriority w:val="99"/>
    <w:rsid w:val="004240ED"/>
    <w:pPr>
      <w:numPr>
        <w:numId w:val="2"/>
      </w:numPr>
    </w:pPr>
  </w:style>
  <w:style w:type="numbering" w:customStyle="1" w:styleId="AufzhlungenListe">
    <w:name w:val="Aufzählungen (Liste)"/>
    <w:uiPriority w:val="99"/>
    <w:rsid w:val="00A201CB"/>
    <w:pPr>
      <w:numPr>
        <w:numId w:val="3"/>
      </w:numPr>
    </w:pPr>
  </w:style>
  <w:style w:type="character" w:styleId="NichtaufgelsteErwhnung">
    <w:name w:val="Unresolved Mention"/>
    <w:basedOn w:val="Absatz-Standardschriftart"/>
    <w:uiPriority w:val="79"/>
    <w:semiHidden/>
    <w:unhideWhenUsed/>
    <w:rsid w:val="00D031C3"/>
    <w:rPr>
      <w:color w:val="605E5C"/>
      <w:shd w:val="clear" w:color="auto" w:fill="E1DFDD"/>
    </w:rPr>
  </w:style>
  <w:style w:type="paragraph" w:customStyle="1" w:styleId="Nummerierungs-Aussteiger">
    <w:name w:val="Nummerierungs-Aussteiger"/>
    <w:basedOn w:val="Standard"/>
    <w:next w:val="Standard"/>
    <w:uiPriority w:val="7"/>
    <w:semiHidden/>
    <w:qFormat/>
    <w:rsid w:val="004240ED"/>
    <w:pPr>
      <w:numPr>
        <w:ilvl w:val="4"/>
        <w:numId w:val="16"/>
      </w:numPr>
    </w:pPr>
  </w:style>
  <w:style w:type="character" w:customStyle="1" w:styleId="AbsenderzeilePP">
    <w:name w:val="Absenderzeile P.P."/>
    <w:basedOn w:val="Absatz-Standardschriftart"/>
    <w:uiPriority w:val="21"/>
    <w:semiHidden/>
    <w:rsid w:val="0017204E"/>
    <w:rPr>
      <w:b/>
      <w:spacing w:val="-40"/>
      <w:sz w:val="20"/>
    </w:rPr>
  </w:style>
  <w:style w:type="character" w:customStyle="1" w:styleId="AbsenderzeilePPA">
    <w:name w:val="Absenderzeile P.P. A"/>
    <w:basedOn w:val="AbsenderzeilePP"/>
    <w:uiPriority w:val="21"/>
    <w:semiHidden/>
    <w:rsid w:val="0017204E"/>
    <w:rPr>
      <w:b/>
      <w:spacing w:val="0"/>
      <w:sz w:val="32"/>
    </w:rPr>
  </w:style>
  <w:style w:type="numbering" w:customStyle="1" w:styleId="Traktanden">
    <w:name w:val="Traktanden"/>
    <w:uiPriority w:val="99"/>
    <w:rsid w:val="00965F86"/>
    <w:pPr>
      <w:numPr>
        <w:numId w:val="9"/>
      </w:numPr>
    </w:pPr>
  </w:style>
  <w:style w:type="paragraph" w:customStyle="1" w:styleId="Funotentrennlinie">
    <w:name w:val="Fußnotentrennlinie"/>
    <w:basedOn w:val="Standard"/>
    <w:uiPriority w:val="79"/>
    <w:semiHidden/>
    <w:rsid w:val="000F439A"/>
    <w:pPr>
      <w:pBdr>
        <w:bottom w:val="single" w:sz="4" w:space="1" w:color="auto"/>
      </w:pBdr>
      <w:spacing w:after="160" w:line="280" w:lineRule="atLeast"/>
      <w:ind w:right="6095"/>
      <w:contextualSpacing w:val="0"/>
    </w:pPr>
    <w:rPr>
      <w:rFonts w:asciiTheme="minorHAnsi" w:eastAsiaTheme="minorHAnsi" w:hAnsiTheme="minorHAnsi" w:cstheme="minorBidi"/>
      <w:noProof w:val="0"/>
      <w:color w:val="FFFFFF" w:themeColor="background1"/>
      <w:sz w:val="21"/>
      <w:szCs w:val="21"/>
      <w:lang w:eastAsia="en-US"/>
    </w:rPr>
  </w:style>
  <w:style w:type="paragraph" w:customStyle="1" w:styleId="Text75Pt">
    <w:name w:val="Text 7.5 Pt"/>
    <w:basedOn w:val="Standard"/>
    <w:rsid w:val="0050420A"/>
    <w:pPr>
      <w:spacing w:line="220" w:lineRule="atLeast"/>
      <w:contextualSpacing w:val="0"/>
    </w:pPr>
    <w:rPr>
      <w:rFonts w:asciiTheme="minorHAnsi" w:eastAsiaTheme="minorHAnsi" w:hAnsiTheme="minorHAnsi" w:cstheme="minorBidi"/>
      <w:noProof w:val="0"/>
      <w:sz w:val="15"/>
      <w:szCs w:val="21"/>
      <w:lang w:eastAsia="en-US"/>
    </w:rPr>
  </w:style>
  <w:style w:type="paragraph" w:customStyle="1" w:styleId="Aufzhlung4">
    <w:name w:val="Aufzählung 4"/>
    <w:basedOn w:val="Aufzhlung3"/>
    <w:uiPriority w:val="6"/>
    <w:semiHidden/>
    <w:qFormat/>
    <w:rsid w:val="00673B82"/>
    <w:pPr>
      <w:numPr>
        <w:ilvl w:val="3"/>
      </w:numPr>
    </w:pPr>
  </w:style>
  <w:style w:type="paragraph" w:customStyle="1" w:styleId="Titelweiss">
    <w:name w:val="Titel weiss"/>
    <w:basedOn w:val="Titel"/>
    <w:uiPriority w:val="16"/>
    <w:semiHidden/>
    <w:qFormat/>
    <w:rsid w:val="000207E1"/>
    <w:pPr>
      <w:spacing w:after="400"/>
    </w:pPr>
    <w:rPr>
      <w:color w:val="FFFFFF" w:themeColor="background1"/>
    </w:rPr>
  </w:style>
  <w:style w:type="paragraph" w:customStyle="1" w:styleId="Untertitelweiss">
    <w:name w:val="Untertitel weiss"/>
    <w:basedOn w:val="Untertitel"/>
    <w:uiPriority w:val="16"/>
    <w:semiHidden/>
    <w:qFormat/>
    <w:rsid w:val="000207E1"/>
    <w:rPr>
      <w:color w:val="FFFFFF" w:themeColor="background1"/>
    </w:rPr>
  </w:style>
  <w:style w:type="paragraph" w:customStyle="1" w:styleId="Textweiss">
    <w:name w:val="Text weiss"/>
    <w:basedOn w:val="Standard"/>
    <w:uiPriority w:val="17"/>
    <w:semiHidden/>
    <w:qFormat/>
    <w:rsid w:val="00DD509F"/>
    <w:rPr>
      <w:color w:val="FFFFFF" w:themeColor="background1"/>
    </w:rPr>
  </w:style>
  <w:style w:type="paragraph" w:customStyle="1" w:styleId="Kopfzeile75Pt">
    <w:name w:val="Kopfzeile 7.5 Pt"/>
    <w:basedOn w:val="Kopfzeile"/>
    <w:uiPriority w:val="84"/>
    <w:semiHidden/>
    <w:qFormat/>
    <w:rsid w:val="0039171A"/>
    <w:pPr>
      <w:spacing w:line="220" w:lineRule="atLeast"/>
      <w:jc w:val="left"/>
    </w:pPr>
    <w:rPr>
      <w:sz w:val="15"/>
      <w:szCs w:val="15"/>
    </w:rPr>
  </w:style>
  <w:style w:type="paragraph" w:customStyle="1" w:styleId="Titelklein">
    <w:name w:val="Titel klein"/>
    <w:basedOn w:val="Standard"/>
    <w:next w:val="Standard"/>
    <w:uiPriority w:val="14"/>
    <w:qFormat/>
    <w:rsid w:val="0015264E"/>
    <w:pPr>
      <w:spacing w:after="180" w:line="280" w:lineRule="atLeast"/>
      <w:contextualSpacing w:val="0"/>
    </w:pPr>
    <w:rPr>
      <w:rFonts w:asciiTheme="minorHAnsi" w:eastAsiaTheme="minorHAnsi" w:hAnsiTheme="minorHAnsi" w:cstheme="minorBidi"/>
      <w:b/>
      <w:bCs/>
      <w:noProof w:val="0"/>
      <w:sz w:val="36"/>
      <w:szCs w:val="36"/>
      <w:lang w:eastAsia="en-US"/>
    </w:rPr>
  </w:style>
  <w:style w:type="paragraph" w:customStyle="1" w:styleId="Intro-Text">
    <w:name w:val="Intro-Text"/>
    <w:basedOn w:val="Standard"/>
    <w:next w:val="Standard"/>
    <w:uiPriority w:val="15"/>
    <w:qFormat/>
    <w:rsid w:val="00665A71"/>
    <w:pPr>
      <w:spacing w:after="1000" w:line="280" w:lineRule="atLeast"/>
    </w:pPr>
    <w:rPr>
      <w:rFonts w:asciiTheme="minorHAnsi" w:eastAsiaTheme="minorHAnsi" w:hAnsiTheme="minorHAnsi" w:cstheme="minorBidi"/>
      <w:noProof w:val="0"/>
      <w:sz w:val="21"/>
      <w:szCs w:val="21"/>
      <w:lang w:eastAsia="en-US"/>
    </w:rPr>
  </w:style>
  <w:style w:type="paragraph" w:customStyle="1" w:styleId="NummerierungIIIIII">
    <w:name w:val="Nummerierung I II III"/>
    <w:basedOn w:val="Standard"/>
    <w:uiPriority w:val="9"/>
    <w:semiHidden/>
    <w:qFormat/>
    <w:rsid w:val="002C7F61"/>
    <w:pPr>
      <w:numPr>
        <w:ilvl w:val="4"/>
        <w:numId w:val="17"/>
      </w:numPr>
      <w:tabs>
        <w:tab w:val="left" w:pos="567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2840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81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6020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9006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1063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232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1688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4055">
          <w:marLeft w:val="576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lpelliccione\Downloads\Word_Vorlage_ohne_Titelseite_hoch%20(3).dotx" TargetMode="External"/></Relationships>
</file>

<file path=word/theme/theme1.xml><?xml version="1.0" encoding="utf-8"?>
<a:theme xmlns:a="http://schemas.openxmlformats.org/drawingml/2006/main" name="Larissa-Design">
  <a:themeElements>
    <a:clrScheme name="PHSG 2026 (Konzept)">
      <a:dk1>
        <a:sysClr val="windowText" lastClr="000000"/>
      </a:dk1>
      <a:lt1>
        <a:sysClr val="window" lastClr="FFFFFF"/>
      </a:lt1>
      <a:dk2>
        <a:srgbClr val="1C3D36"/>
      </a:dk2>
      <a:lt2>
        <a:srgbClr val="8EA3A6"/>
      </a:lt2>
      <a:accent1>
        <a:srgbClr val="009A56"/>
      </a:accent1>
      <a:accent2>
        <a:srgbClr val="00826A"/>
      </a:accent2>
      <a:accent3>
        <a:srgbClr val="005D74"/>
      </a:accent3>
      <a:accent4>
        <a:srgbClr val="BE474F"/>
      </a:accent4>
      <a:accent5>
        <a:srgbClr val="7B3C61"/>
      </a:accent5>
      <a:accent6>
        <a:srgbClr val="957130"/>
      </a:accent6>
      <a:hlink>
        <a:srgbClr val="000000"/>
      </a:hlink>
      <a:folHlink>
        <a:srgbClr val="000000"/>
      </a:folHlink>
    </a:clrScheme>
    <a:fontScheme name="aa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24777f-78b6-4f3c-a73a-d5fa08e4d537" xsi:nil="true"/>
    <lcf76f155ced4ddcb4097134ff3c332f xmlns="c9077d15-72ed-4fec-bcfe-3472729e9195">
      <Terms xmlns="http://schemas.microsoft.com/office/infopath/2007/PartnerControls"/>
    </lcf76f155ced4ddcb4097134ff3c332f>
    <Wert_1 xmlns="c9077d15-72ed-4fec-bcfe-3472729e9195" xsi:nil="true"/>
    <Vorlagenbauer_x002d_ID xmlns="c9077d15-72ed-4fec-bcfe-3472729e9195" xsi:nil="true"/>
    <Wert_2 xmlns="c9077d15-72ed-4fec-bcfe-3472729e9195" xsi:nil="true"/>
    <Betrag_1 xmlns="c9077d15-72ed-4fec-bcfe-3472729e9195" xsi:nil="true"/>
    <Total xmlns="c9077d15-72ed-4fec-bcfe-3472729e9195" xsi:nil="true"/>
  </documentManagement>
</p:properties>
</file>

<file path=customXml/item4.xml><?xml version="1.0" encoding="utf-8"?>
<Verbinden xmlns="http://www.vorlagenbauer.ch/Uniky">
  <Vorname>[Vorname]</Vorname>
  <Name>[Name]</Name>
  <Initialen>[Initialen]</Initialen>
  <Akademischer_Titel>[Akademischer_Titel]</Akademischer_Titel>
  <Funktion>[Funktion]</Funktion>
  <Abteilung>[Abteilung]</Abteilung>
  <Adresse>[Adresse]</Adresse>
  <PLZ>[PLZ]</PLZ>
  <Ort>[Ort]</Ort>
  <E-Mail>[E-Mail]</E-Mail>
  <Telefon>[Telefon]</Telefon>
  <Mobil>[Mobil]</Mobil>
</Verbinden>
</file>

<file path=customXml/item5.xml><?xml version="1.0" encoding="utf-8"?>
<Verbinden xmlns="http://www.vorlagenbauer.ch/Inhaltssteuerelemente">
  <Titel/>
  <Untertitel/>
  <Brieftitel/>
  <Ort/>
  <Datum>2026-09-28T00:00:00</Datum>
  <Vorname_Name/>
  <Vorname/>
  <Name/>
  <Funktion/>
  <Abteilung/>
  <Adresse/>
  <PLZ_Ort/>
  <Rechnungsnummer/>
  <Belegnummer/>
  <Projektname/>
  <Sitzungsnummer/>
  <Verbinder1>Hochschuladministration</Verbinder1>
  <Verbinder2/>
  <Verbinder3/>
  <Verbinder4/>
  <Verbinder5/>
  <Checkbox1/>
  <Checkbox2/>
  <Checkbox3/>
  <Checkbox4/>
  <Checkbox5/>
</Verbinden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94130A2AF244FBF3F304D904ED593" ma:contentTypeVersion="25" ma:contentTypeDescription="Ein neues Dokument erstellen." ma:contentTypeScope="" ma:versionID="e78b4fc54e4388815be4d2a1bcf4036c">
  <xsd:schema xmlns:xsd="http://www.w3.org/2001/XMLSchema" xmlns:xs="http://www.w3.org/2001/XMLSchema" xmlns:p="http://schemas.microsoft.com/office/2006/metadata/properties" xmlns:ns2="c9077d15-72ed-4fec-bcfe-3472729e9195" xmlns:ns3="bc24777f-78b6-4f3c-a73a-d5fa08e4d537" targetNamespace="http://schemas.microsoft.com/office/2006/metadata/properties" ma:root="true" ma:fieldsID="c59c6a5e96900d950979d8ec7e766f02" ns2:_="" ns3:_="">
    <xsd:import namespace="c9077d15-72ed-4fec-bcfe-3472729e9195"/>
    <xsd:import namespace="bc24777f-78b6-4f3c-a73a-d5fa08e4d5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Vorlagenbauer_x002d_ID" minOccurs="0"/>
                <xsd:element ref="ns2:Wert_1" minOccurs="0"/>
                <xsd:element ref="ns2:Wert_2" minOccurs="0"/>
                <xsd:element ref="ns2:Betrag_1" minOccurs="0"/>
                <xsd:element ref="ns2:Tot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77d15-72ed-4fec-bcfe-3472729e9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7fbe3b91-0d7a-4fca-85de-75d49bc052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Vorlagenbauer_x002d_ID" ma:index="27" nillable="true" ma:displayName="Vorlagenbauer-ID" ma:format="Dropdown" ma:hidden="true" ma:internalName="Vorlagenbauer_x002d_ID" ma:readOnly="false">
      <xsd:simpleType>
        <xsd:restriction base="dms:Text">
          <xsd:maxLength value="255"/>
        </xsd:restriction>
      </xsd:simpleType>
    </xsd:element>
    <xsd:element name="Wert_1" ma:index="28" nillable="true" ma:displayName="Wert_1" ma:decimals="2" ma:format="Dropdown" ma:hidden="true" ma:internalName="Wert_1" ma:readOnly="false" ma:percentage="FALSE">
      <xsd:simpleType>
        <xsd:restriction base="dms:Number"/>
      </xsd:simpleType>
    </xsd:element>
    <xsd:element name="Wert_2" ma:index="29" nillable="true" ma:displayName="Wert_2" ma:decimals="2" ma:format="Dropdown" ma:hidden="true" ma:internalName="Wert_2" ma:readOnly="false" ma:percentage="FALSE">
      <xsd:simpleType>
        <xsd:restriction base="dms:Number"/>
      </xsd:simpleType>
    </xsd:element>
    <xsd:element name="Betrag_1" ma:index="30" nillable="true" ma:displayName="Betrag_1" ma:decimals="2" ma:format="CHF 123,456.00 (Schweiz)" ma:hidden="true" ma:LCID="2055" ma:internalName="Betrag_1" ma:readOnly="false">
      <xsd:simpleType>
        <xsd:restriction base="dms:Currency"/>
      </xsd:simpleType>
    </xsd:element>
    <xsd:element name="Total" ma:index="31" nillable="true" ma:displayName="Total" ma:description="= [Wert_1] + [Wert_2]" ma:format="Dropdown" ma:hidden="true" ma:internalName="Total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4777f-78b6-4f3c-a73a-d5fa08e4d53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23888c3-3691-4ee2-9093-74875a1c94d8}" ma:internalName="TaxCatchAll" ma:readOnly="false" ma:showField="CatchAllData" ma:web="bc24777f-78b6-4f3c-a73a-d5fa08e4d5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bc24777f-78b6-4f3c-a73a-d5fa08e4d537"/>
    <ds:schemaRef ds:uri="c9077d15-72ed-4fec-bcfe-3472729e9195"/>
  </ds:schemaRefs>
</ds:datastoreItem>
</file>

<file path=customXml/itemProps4.xml><?xml version="1.0" encoding="utf-8"?>
<ds:datastoreItem xmlns:ds="http://schemas.openxmlformats.org/officeDocument/2006/customXml" ds:itemID="{6D9BDDBC-D358-491E-A647-CF1C75603E54}">
  <ds:schemaRefs>
    <ds:schemaRef ds:uri="http://www.vorlagenbauer.ch/Uniky"/>
  </ds:schemaRefs>
</ds:datastoreItem>
</file>

<file path=customXml/itemProps5.xml><?xml version="1.0" encoding="utf-8"?>
<ds:datastoreItem xmlns:ds="http://schemas.openxmlformats.org/officeDocument/2006/customXml" ds:itemID="{2E8D932D-8F74-4A0F-A855-7B1DDCDB0F19}">
  <ds:schemaRefs>
    <ds:schemaRef ds:uri="http://www.vorlagenbauer.ch/Inhaltssteuerelemente"/>
  </ds:schemaRefs>
</ds:datastoreItem>
</file>

<file path=customXml/itemProps6.xml><?xml version="1.0" encoding="utf-8"?>
<ds:datastoreItem xmlns:ds="http://schemas.openxmlformats.org/officeDocument/2006/customXml" ds:itemID="{2C9588F2-4DE9-47FE-9FC8-0F10329F2B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77d15-72ed-4fec-bcfe-3472729e9195"/>
    <ds:schemaRef ds:uri="bc24777f-78b6-4f3c-a73a-d5fa08e4d5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Word_Vorlage_ohne_Titelseite_hoch (3)</Template>
  <TotalTime>0</TotalTime>
  <Pages>5</Pages>
  <Words>313</Words>
  <Characters>1972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Pelliccione Olga PHSG</dc:creator>
  <dc:description>erstellt durch Vorlagenbauer.ch</dc:description>
  <cp:lastModifiedBy>Pelliccione Olga PHSG</cp:lastModifiedBy>
  <cp:revision>1</cp:revision>
  <dcterms:created xsi:type="dcterms:W3CDTF">2026-09-28T09:39:00Z</dcterms:created>
  <dcterms:modified xsi:type="dcterms:W3CDTF">2026-09-28T09:44:00Z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0x0101000E594130A2AF244FBF3F304D904ED593</vt:lpwstr>
  </property>
  <property fmtid="{D5CDD505-2E9C-101B-9397-08002B2CF9AE}" pid="3" name="MediaServiceImageTags">
    <vt:lpwstr/>
  </property>
  <property fmtid="{D5CDD505-2E9C-101B-9397-08002B2CF9AE}" pid="4" name="VorlagenbauerAddin">
    <vt:bool>true</vt:bool>
  </property>
</Properties>
</file>