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8751" w14:textId="328C8FC8" w:rsidR="00367578" w:rsidRDefault="004C0700" w:rsidP="004C0700">
      <w:pPr>
        <w:pStyle w:val="Titel"/>
      </w:pPr>
      <w:r w:rsidRPr="00541B6F">
        <w:rPr>
          <w:color w:val="009A56" w:themeColor="accent1"/>
        </w:rPr>
        <w:t>Forschungsprotokoll</w:t>
      </w:r>
      <w:r>
        <w:t xml:space="preserve"> </w:t>
      </w:r>
    </w:p>
    <w:p w14:paraId="3165DA46" w14:textId="77777777" w:rsidR="004C0700" w:rsidRDefault="004C0700" w:rsidP="004C0700"/>
    <w:p w14:paraId="393E290B" w14:textId="77777777" w:rsidR="004C0700" w:rsidRDefault="004C0700" w:rsidP="004C0700"/>
    <w:p w14:paraId="35067241" w14:textId="535A09D9" w:rsidR="004C0700" w:rsidRDefault="004C0700" w:rsidP="004C0700">
      <w:pPr>
        <w:rPr>
          <w:sz w:val="28"/>
          <w:szCs w:val="28"/>
        </w:rPr>
      </w:pPr>
      <w:r w:rsidRPr="004C0700">
        <w:rPr>
          <w:sz w:val="28"/>
          <w:szCs w:val="28"/>
        </w:rPr>
        <w:t xml:space="preserve">Name: _ _ _ _ _ _ _ _ _ _ _ _ _ _ _ _ </w:t>
      </w:r>
      <w:r w:rsidRPr="004C0700">
        <w:rPr>
          <w:sz w:val="28"/>
          <w:szCs w:val="28"/>
        </w:rPr>
        <w:t>_</w:t>
      </w:r>
    </w:p>
    <w:p w14:paraId="1143F755" w14:textId="77777777" w:rsidR="004C0700" w:rsidRPr="004C0700" w:rsidRDefault="004C0700" w:rsidP="004C0700">
      <w:pPr>
        <w:rPr>
          <w:sz w:val="28"/>
          <w:szCs w:val="28"/>
        </w:rPr>
      </w:pPr>
    </w:p>
    <w:p w14:paraId="02D15DC1" w14:textId="1F12E29E" w:rsidR="004C0700" w:rsidRDefault="004C0700" w:rsidP="004C0700"/>
    <w:p w14:paraId="565F2101" w14:textId="01EA9888" w:rsidR="004C0700" w:rsidRPr="004C0700" w:rsidRDefault="004C0700" w:rsidP="004C0700">
      <w:pPr>
        <w:pStyle w:val="Listenabsatz"/>
        <w:numPr>
          <w:ilvl w:val="0"/>
          <w:numId w:val="20"/>
        </w:numPr>
        <w:ind w:left="360"/>
        <w:rPr>
          <w:sz w:val="28"/>
          <w:szCs w:val="28"/>
        </w:rPr>
      </w:pPr>
      <w:r w:rsidRPr="004C0700">
        <w:rPr>
          <w:sz w:val="28"/>
          <w:szCs w:val="28"/>
        </w:rPr>
        <w:t>Schreibe die Kistennummer und den Titel des Experiments auf.</w:t>
      </w:r>
    </w:p>
    <w:p w14:paraId="394FFD65" w14:textId="77777777" w:rsidR="004C0700" w:rsidRPr="004C0700" w:rsidRDefault="004C0700" w:rsidP="004C0700">
      <w:pPr>
        <w:rPr>
          <w:sz w:val="28"/>
          <w:szCs w:val="28"/>
        </w:rPr>
      </w:pPr>
    </w:p>
    <w:p w14:paraId="5A56F64C" w14:textId="389FD1AB" w:rsidR="004C0700" w:rsidRDefault="004C0700" w:rsidP="003D12A0">
      <w:pPr>
        <w:pStyle w:val="Listenabsatz"/>
        <w:numPr>
          <w:ilvl w:val="0"/>
          <w:numId w:val="20"/>
        </w:numPr>
        <w:ind w:left="360"/>
        <w:rPr>
          <w:sz w:val="28"/>
          <w:szCs w:val="28"/>
        </w:rPr>
      </w:pPr>
      <w:r w:rsidRPr="004C0700">
        <w:rPr>
          <w:sz w:val="28"/>
          <w:szCs w:val="28"/>
        </w:rPr>
        <w:t>Mache von deinem Experiment eine Zeichnung oder schreibe, was du gelernt hast.</w:t>
      </w:r>
    </w:p>
    <w:p w14:paraId="101D7AB7" w14:textId="77777777" w:rsidR="003D12A0" w:rsidRPr="003D12A0" w:rsidRDefault="003D12A0" w:rsidP="003D12A0">
      <w:pPr>
        <w:ind w:left="284" w:hanging="284"/>
        <w:rPr>
          <w:sz w:val="28"/>
          <w:szCs w:val="28"/>
        </w:rPr>
      </w:pPr>
    </w:p>
    <w:p w14:paraId="3BA810DE" w14:textId="63DC310F" w:rsidR="004C0700" w:rsidRDefault="004C0700" w:rsidP="004C0700">
      <w:pPr>
        <w:pStyle w:val="Listenabsatz"/>
        <w:numPr>
          <w:ilvl w:val="0"/>
          <w:numId w:val="20"/>
        </w:numPr>
        <w:ind w:left="360"/>
        <w:rPr>
          <w:sz w:val="28"/>
          <w:szCs w:val="28"/>
        </w:rPr>
      </w:pPr>
      <w:r w:rsidRPr="004C0700">
        <w:rPr>
          <w:sz w:val="28"/>
          <w:szCs w:val="28"/>
        </w:rPr>
        <w:t>Zeige mit den Smileys, wie gut dir das Experiment gefallen hat.</w:t>
      </w:r>
    </w:p>
    <w:p w14:paraId="3FF7C4FD" w14:textId="77777777" w:rsidR="004C0700" w:rsidRDefault="004C0700" w:rsidP="004C0700">
      <w:pPr>
        <w:ind w:left="284" w:hanging="284"/>
        <w:rPr>
          <w:sz w:val="28"/>
          <w:szCs w:val="28"/>
        </w:rPr>
      </w:pPr>
    </w:p>
    <w:p w14:paraId="44C091AB" w14:textId="77777777" w:rsidR="004C0700" w:rsidRDefault="004C0700" w:rsidP="004C0700">
      <w:pPr>
        <w:ind w:left="284" w:hanging="284"/>
        <w:rPr>
          <w:sz w:val="28"/>
          <w:szCs w:val="28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5164"/>
        <w:gridCol w:w="1633"/>
      </w:tblGrid>
      <w:tr w:rsidR="004C0700" w14:paraId="76FF9B78" w14:textId="77777777" w:rsidTr="00A34790">
        <w:trPr>
          <w:trHeight w:val="121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B7FFDF" w:themeFill="accent1" w:themeFillTint="33"/>
          </w:tcPr>
          <w:p w14:paraId="1860779D" w14:textId="0478D3C6" w:rsidR="004C0700" w:rsidRDefault="004C0700" w:rsidP="004C0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Kisten-Nummer:</w:t>
            </w:r>
          </w:p>
        </w:tc>
        <w:tc>
          <w:tcPr>
            <w:tcW w:w="6797" w:type="dxa"/>
            <w:gridSpan w:val="2"/>
            <w:tcBorders>
              <w:bottom w:val="single" w:sz="4" w:space="0" w:color="auto"/>
            </w:tcBorders>
            <w:shd w:val="clear" w:color="auto" w:fill="B7FFDF" w:themeFill="accent1" w:themeFillTint="33"/>
          </w:tcPr>
          <w:p w14:paraId="7E5DFEA9" w14:textId="53538F06" w:rsidR="004C0700" w:rsidRDefault="004C0700" w:rsidP="004C0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Titel des Experiments:</w:t>
            </w:r>
          </w:p>
        </w:tc>
      </w:tr>
      <w:tr w:rsidR="003D12A0" w14:paraId="0968B5BA" w14:textId="77777777" w:rsidTr="003D12A0">
        <w:trPr>
          <w:trHeight w:val="20"/>
        </w:trPr>
        <w:tc>
          <w:tcPr>
            <w:tcW w:w="9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C7887" w14:textId="77777777" w:rsidR="003D12A0" w:rsidRPr="003D12A0" w:rsidRDefault="003D12A0" w:rsidP="004C0700">
            <w:pPr>
              <w:rPr>
                <w:sz w:val="16"/>
                <w:szCs w:val="16"/>
              </w:rPr>
            </w:pPr>
          </w:p>
        </w:tc>
      </w:tr>
      <w:tr w:rsidR="004C0700" w14:paraId="3B07F6F3" w14:textId="77777777" w:rsidTr="00A34790">
        <w:trPr>
          <w:trHeight w:val="6744"/>
        </w:trPr>
        <w:tc>
          <w:tcPr>
            <w:tcW w:w="7432" w:type="dxa"/>
            <w:gridSpan w:val="2"/>
            <w:tcBorders>
              <w:top w:val="single" w:sz="4" w:space="0" w:color="auto"/>
            </w:tcBorders>
          </w:tcPr>
          <w:p w14:paraId="3BBCD34A" w14:textId="77777777" w:rsidR="004C0700" w:rsidRDefault="004C0700" w:rsidP="004C0700">
            <w:pPr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368788AF" w14:textId="77777777" w:rsidR="00541B6F" w:rsidRDefault="00541B6F" w:rsidP="004C0700">
            <w:pPr>
              <w:rPr>
                <w:sz w:val="28"/>
                <w:szCs w:val="28"/>
              </w:rPr>
            </w:pPr>
          </w:p>
          <w:p w14:paraId="4275E0B8" w14:textId="77777777" w:rsidR="00A34790" w:rsidRDefault="00A34790" w:rsidP="004C0700">
            <w:pPr>
              <w:rPr>
                <w:sz w:val="28"/>
                <w:szCs w:val="28"/>
              </w:rPr>
            </w:pPr>
          </w:p>
          <w:p w14:paraId="286905A0" w14:textId="68058335" w:rsidR="00541B6F" w:rsidRDefault="00541B6F" w:rsidP="004C0700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3DBE8F3" wp14:editId="0DFCA3A7">
                  <wp:extent cx="900000" cy="910043"/>
                  <wp:effectExtent l="0" t="0" r="0" b="4445"/>
                  <wp:docPr id="80576929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769295" name="Grafik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01" t="35810" r="3973" b="35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10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6CC99B" w14:textId="77777777" w:rsidR="00541B6F" w:rsidRDefault="00541B6F" w:rsidP="004C0700">
            <w:pPr>
              <w:rPr>
                <w:sz w:val="28"/>
                <w:szCs w:val="28"/>
              </w:rPr>
            </w:pPr>
          </w:p>
          <w:p w14:paraId="265FA586" w14:textId="77777777" w:rsidR="00A34790" w:rsidRDefault="00A34790" w:rsidP="004C0700">
            <w:pPr>
              <w:rPr>
                <w:sz w:val="28"/>
                <w:szCs w:val="28"/>
              </w:rPr>
            </w:pPr>
          </w:p>
          <w:p w14:paraId="201A4DD1" w14:textId="77777777" w:rsidR="00541B6F" w:rsidRDefault="00541B6F" w:rsidP="004C0700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0D4AAD6" wp14:editId="1325034F">
                  <wp:extent cx="900000" cy="953126"/>
                  <wp:effectExtent l="0" t="0" r="0" b="0"/>
                  <wp:docPr id="124772494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30" t="35023" r="22581" b="35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5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70B7E3" w14:textId="77777777" w:rsidR="00541B6F" w:rsidRDefault="00541B6F" w:rsidP="004C0700">
            <w:pPr>
              <w:rPr>
                <w:sz w:val="28"/>
                <w:szCs w:val="28"/>
              </w:rPr>
            </w:pPr>
          </w:p>
          <w:p w14:paraId="2EC2AC1E" w14:textId="77777777" w:rsidR="00A34790" w:rsidRDefault="00A34790" w:rsidP="004C0700">
            <w:pPr>
              <w:rPr>
                <w:sz w:val="28"/>
                <w:szCs w:val="28"/>
              </w:rPr>
            </w:pPr>
          </w:p>
          <w:p w14:paraId="775353E2" w14:textId="77777777" w:rsidR="004C0700" w:rsidRDefault="00541B6F" w:rsidP="004C0700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DA5997F" wp14:editId="52C60E72">
                  <wp:extent cx="900000" cy="979444"/>
                  <wp:effectExtent l="0" t="0" r="0" b="0"/>
                  <wp:docPr id="1963392068" name="Grafik 1" descr="A series of black and white faces depicting various emotions, including sad, angry, and happy expressions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392068" name="Grafik 1" descr="A series of black and white faces depicting various emotions, including sad, angry, and happy expressions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66" t="35009" r="40749" b="35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79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028DD5" w14:textId="377F0CC9" w:rsidR="00541B6F" w:rsidRDefault="00541B6F" w:rsidP="004C0700">
            <w:pPr>
              <w:rPr>
                <w:sz w:val="28"/>
                <w:szCs w:val="28"/>
              </w:rPr>
            </w:pPr>
          </w:p>
        </w:tc>
      </w:tr>
    </w:tbl>
    <w:p w14:paraId="3F3AC617" w14:textId="77777777" w:rsidR="00A34790" w:rsidRDefault="00A34790" w:rsidP="00A34790">
      <w:pPr>
        <w:pStyle w:val="Titel"/>
      </w:pPr>
      <w:r w:rsidRPr="00541B6F">
        <w:rPr>
          <w:color w:val="009A56" w:themeColor="accent1"/>
        </w:rPr>
        <w:lastRenderedPageBreak/>
        <w:t>Forschungsprotokoll</w:t>
      </w:r>
      <w:r>
        <w:t xml:space="preserve"> </w:t>
      </w:r>
    </w:p>
    <w:p w14:paraId="4CCE32A0" w14:textId="77777777" w:rsidR="00A34790" w:rsidRDefault="00A34790" w:rsidP="00A34790"/>
    <w:p w14:paraId="1D790EE6" w14:textId="77777777" w:rsidR="00A34790" w:rsidRDefault="00A34790" w:rsidP="00A34790"/>
    <w:p w14:paraId="483D612D" w14:textId="77777777" w:rsidR="00A34790" w:rsidRPr="00A34790" w:rsidRDefault="00A34790" w:rsidP="00A34790">
      <w:pPr>
        <w:rPr>
          <w:sz w:val="24"/>
          <w:szCs w:val="24"/>
        </w:rPr>
      </w:pPr>
      <w:r w:rsidRPr="00A34790">
        <w:rPr>
          <w:sz w:val="24"/>
          <w:szCs w:val="24"/>
        </w:rPr>
        <w:t>Name: _ _ _ _ _ _ _ _ _ _ _ _ _ _ _ _ _</w:t>
      </w:r>
    </w:p>
    <w:p w14:paraId="3FE6F740" w14:textId="77777777" w:rsidR="00A34790" w:rsidRPr="00A34790" w:rsidRDefault="00A34790" w:rsidP="00A34790">
      <w:pPr>
        <w:rPr>
          <w:sz w:val="24"/>
          <w:szCs w:val="24"/>
        </w:rPr>
      </w:pPr>
    </w:p>
    <w:p w14:paraId="1AA827E5" w14:textId="11B4D81E" w:rsidR="00A34790" w:rsidRPr="00A34790" w:rsidRDefault="00A34790" w:rsidP="00A34790">
      <w:pPr>
        <w:pStyle w:val="Listenabsatz"/>
        <w:numPr>
          <w:ilvl w:val="0"/>
          <w:numId w:val="21"/>
        </w:numPr>
        <w:spacing w:line="276" w:lineRule="auto"/>
        <w:rPr>
          <w:sz w:val="24"/>
          <w:szCs w:val="24"/>
        </w:rPr>
      </w:pPr>
      <w:r w:rsidRPr="00A34790">
        <w:rPr>
          <w:sz w:val="24"/>
          <w:szCs w:val="24"/>
        </w:rPr>
        <w:t>Schreibe die Kistennummer und den Titel des Experiments auf.</w:t>
      </w:r>
    </w:p>
    <w:p w14:paraId="252DFC0F" w14:textId="77777777" w:rsidR="00A34790" w:rsidRPr="00A34790" w:rsidRDefault="00A34790" w:rsidP="00A34790">
      <w:pPr>
        <w:pStyle w:val="Listenabsatz"/>
        <w:numPr>
          <w:ilvl w:val="0"/>
          <w:numId w:val="21"/>
        </w:numPr>
        <w:spacing w:line="276" w:lineRule="auto"/>
        <w:rPr>
          <w:sz w:val="24"/>
          <w:szCs w:val="24"/>
        </w:rPr>
      </w:pPr>
      <w:r w:rsidRPr="00A34790">
        <w:rPr>
          <w:sz w:val="24"/>
          <w:szCs w:val="24"/>
        </w:rPr>
        <w:t>Mache von deinem Experiment eine Zeichnung oder schreibe, was du gelernt hast.</w:t>
      </w:r>
    </w:p>
    <w:p w14:paraId="33799F55" w14:textId="0AB13D3E" w:rsidR="00A34790" w:rsidRPr="00A34790" w:rsidRDefault="00A34790" w:rsidP="00A34790">
      <w:pPr>
        <w:pStyle w:val="Listenabsatz"/>
        <w:numPr>
          <w:ilvl w:val="0"/>
          <w:numId w:val="21"/>
        </w:numPr>
        <w:spacing w:line="276" w:lineRule="auto"/>
        <w:rPr>
          <w:sz w:val="24"/>
          <w:szCs w:val="24"/>
        </w:rPr>
      </w:pPr>
      <w:r w:rsidRPr="00A34790">
        <w:rPr>
          <w:sz w:val="24"/>
          <w:szCs w:val="24"/>
        </w:rPr>
        <w:t>Beantworte eine der 3 Experimentfragen</w:t>
      </w:r>
    </w:p>
    <w:p w14:paraId="508E71D0" w14:textId="77777777" w:rsidR="00A34790" w:rsidRPr="00A34790" w:rsidRDefault="00A34790" w:rsidP="00A34790">
      <w:pPr>
        <w:pStyle w:val="Listenabsatz"/>
        <w:numPr>
          <w:ilvl w:val="0"/>
          <w:numId w:val="21"/>
        </w:numPr>
        <w:spacing w:line="276" w:lineRule="auto"/>
        <w:rPr>
          <w:sz w:val="24"/>
          <w:szCs w:val="24"/>
        </w:rPr>
      </w:pPr>
      <w:r w:rsidRPr="00A34790">
        <w:rPr>
          <w:sz w:val="24"/>
          <w:szCs w:val="24"/>
        </w:rPr>
        <w:t>Zeige mit den Smileys, wie gut dir das Experiment gefallen hat.</w:t>
      </w:r>
    </w:p>
    <w:p w14:paraId="397DDDB7" w14:textId="77777777" w:rsidR="00A34790" w:rsidRDefault="00A34790" w:rsidP="00A34790">
      <w:pPr>
        <w:ind w:left="284" w:hanging="284"/>
        <w:rPr>
          <w:sz w:val="28"/>
          <w:szCs w:val="28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5164"/>
        <w:gridCol w:w="1633"/>
      </w:tblGrid>
      <w:tr w:rsidR="00A34790" w14:paraId="5032A0A7" w14:textId="77777777" w:rsidTr="00A34790">
        <w:trPr>
          <w:trHeight w:val="968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B7FFDF" w:themeFill="accent1" w:themeFillTint="33"/>
          </w:tcPr>
          <w:p w14:paraId="2CAF7A7E" w14:textId="77777777" w:rsidR="00A34790" w:rsidRPr="00A34790" w:rsidRDefault="00A34790" w:rsidP="007A2DA0">
            <w:pPr>
              <w:rPr>
                <w:sz w:val="24"/>
                <w:szCs w:val="24"/>
              </w:rPr>
            </w:pPr>
            <w:r w:rsidRPr="00A34790">
              <w:rPr>
                <w:sz w:val="24"/>
                <w:szCs w:val="24"/>
              </w:rPr>
              <w:t>Kisten-Nummer:</w:t>
            </w:r>
          </w:p>
        </w:tc>
        <w:tc>
          <w:tcPr>
            <w:tcW w:w="6797" w:type="dxa"/>
            <w:gridSpan w:val="2"/>
            <w:tcBorders>
              <w:bottom w:val="single" w:sz="4" w:space="0" w:color="auto"/>
            </w:tcBorders>
            <w:shd w:val="clear" w:color="auto" w:fill="B7FFDF" w:themeFill="accent1" w:themeFillTint="33"/>
          </w:tcPr>
          <w:p w14:paraId="62FAF269" w14:textId="77777777" w:rsidR="00A34790" w:rsidRPr="00A34790" w:rsidRDefault="00A34790" w:rsidP="007A2DA0">
            <w:pPr>
              <w:rPr>
                <w:sz w:val="24"/>
                <w:szCs w:val="24"/>
              </w:rPr>
            </w:pPr>
            <w:r w:rsidRPr="00A34790">
              <w:rPr>
                <w:sz w:val="24"/>
                <w:szCs w:val="24"/>
              </w:rPr>
              <w:t>Titel des Experiments:</w:t>
            </w:r>
          </w:p>
        </w:tc>
      </w:tr>
      <w:tr w:rsidR="00A34790" w14:paraId="4EE86E10" w14:textId="77777777" w:rsidTr="007A2DA0">
        <w:trPr>
          <w:trHeight w:val="20"/>
        </w:trPr>
        <w:tc>
          <w:tcPr>
            <w:tcW w:w="9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9FFD5" w14:textId="77777777" w:rsidR="00A34790" w:rsidRPr="003D12A0" w:rsidRDefault="00A34790" w:rsidP="007A2DA0">
            <w:pPr>
              <w:rPr>
                <w:sz w:val="16"/>
                <w:szCs w:val="16"/>
              </w:rPr>
            </w:pPr>
          </w:p>
        </w:tc>
      </w:tr>
      <w:tr w:rsidR="00A34790" w14:paraId="46C7ECC0" w14:textId="77777777" w:rsidTr="00A34790">
        <w:trPr>
          <w:trHeight w:val="3196"/>
        </w:trPr>
        <w:tc>
          <w:tcPr>
            <w:tcW w:w="7432" w:type="dxa"/>
            <w:gridSpan w:val="2"/>
            <w:tcBorders>
              <w:top w:val="single" w:sz="4" w:space="0" w:color="auto"/>
            </w:tcBorders>
          </w:tcPr>
          <w:p w14:paraId="45D333EE" w14:textId="77777777" w:rsidR="00A34790" w:rsidRDefault="00A34790" w:rsidP="007A2DA0">
            <w:pPr>
              <w:rPr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527BFC50" w14:textId="77777777" w:rsidR="00A34790" w:rsidRPr="00A34790" w:rsidRDefault="00A34790" w:rsidP="007A2DA0">
            <w:pPr>
              <w:rPr>
                <w:sz w:val="16"/>
                <w:szCs w:val="16"/>
              </w:rPr>
            </w:pPr>
          </w:p>
          <w:p w14:paraId="798B7482" w14:textId="77777777" w:rsidR="00A34790" w:rsidRPr="00A34790" w:rsidRDefault="00A34790" w:rsidP="007A2DA0">
            <w:pPr>
              <w:rPr>
                <w:sz w:val="16"/>
                <w:szCs w:val="16"/>
              </w:rPr>
            </w:pPr>
            <w:r w:rsidRPr="00A34790">
              <w:rPr>
                <w:noProof/>
                <w:sz w:val="16"/>
                <w:szCs w:val="16"/>
              </w:rPr>
              <w:drawing>
                <wp:inline distT="0" distB="0" distL="0" distR="0" wp14:anchorId="7ED24A6D" wp14:editId="0444C22D">
                  <wp:extent cx="900000" cy="910043"/>
                  <wp:effectExtent l="0" t="0" r="0" b="4445"/>
                  <wp:docPr id="551016759" name="Grafik 1" descr="A series of black and white faces depicting various emotions, including sad, angry, and happy expressions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016759" name="Grafik 1" descr="A series of black and white faces depicting various emotions, including sad, angry, and happy expressions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01" t="35810" r="3973" b="35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10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018B32" w14:textId="77777777" w:rsidR="00A34790" w:rsidRPr="00A34790" w:rsidRDefault="00A34790" w:rsidP="007A2DA0">
            <w:pPr>
              <w:rPr>
                <w:sz w:val="16"/>
                <w:szCs w:val="16"/>
              </w:rPr>
            </w:pPr>
          </w:p>
          <w:p w14:paraId="3445F3A0" w14:textId="77777777" w:rsidR="00A34790" w:rsidRPr="00A34790" w:rsidRDefault="00A34790" w:rsidP="007A2DA0">
            <w:pPr>
              <w:rPr>
                <w:sz w:val="16"/>
                <w:szCs w:val="16"/>
              </w:rPr>
            </w:pPr>
            <w:r w:rsidRPr="00A34790">
              <w:rPr>
                <w:noProof/>
                <w:sz w:val="16"/>
                <w:szCs w:val="16"/>
              </w:rPr>
              <w:drawing>
                <wp:inline distT="0" distB="0" distL="0" distR="0" wp14:anchorId="5A49388B" wp14:editId="1A2122E7">
                  <wp:extent cx="900000" cy="953126"/>
                  <wp:effectExtent l="0" t="0" r="0" b="0"/>
                  <wp:docPr id="1276025330" name="Grafik 1" descr="A series of black and white faces depicting various emotions, including sad, angry, and happy expressions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025330" name="Grafik 1" descr="A series of black and white faces depicting various emotions, including sad, angry, and happy expressions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30" t="35023" r="22581" b="35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5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A021B4" w14:textId="77777777" w:rsidR="00A34790" w:rsidRPr="00A34790" w:rsidRDefault="00A34790" w:rsidP="007A2DA0">
            <w:pPr>
              <w:rPr>
                <w:sz w:val="16"/>
                <w:szCs w:val="16"/>
              </w:rPr>
            </w:pPr>
          </w:p>
          <w:p w14:paraId="6C39FBC3" w14:textId="77777777" w:rsidR="00A34790" w:rsidRPr="00A34790" w:rsidRDefault="00A34790" w:rsidP="007A2DA0">
            <w:pPr>
              <w:rPr>
                <w:sz w:val="16"/>
                <w:szCs w:val="16"/>
              </w:rPr>
            </w:pPr>
            <w:r w:rsidRPr="00A34790">
              <w:rPr>
                <w:noProof/>
                <w:sz w:val="16"/>
                <w:szCs w:val="16"/>
              </w:rPr>
              <w:drawing>
                <wp:inline distT="0" distB="0" distL="0" distR="0" wp14:anchorId="33B0985E" wp14:editId="18D21A6E">
                  <wp:extent cx="900000" cy="979444"/>
                  <wp:effectExtent l="0" t="0" r="0" b="0"/>
                  <wp:docPr id="430008790" name="Grafik 1" descr="A series of black and white faces depicting various emotions, including sad, angry, and happy expressions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392068" name="Grafik 1" descr="A series of black and white faces depicting various emotions, including sad, angry, and happy expressions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66" t="35009" r="40749" b="35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79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7C4DF9" w14:textId="77777777" w:rsidR="00A34790" w:rsidRPr="00A34790" w:rsidRDefault="00A34790" w:rsidP="007A2DA0">
            <w:pPr>
              <w:rPr>
                <w:sz w:val="16"/>
                <w:szCs w:val="16"/>
              </w:rPr>
            </w:pPr>
          </w:p>
        </w:tc>
      </w:tr>
    </w:tbl>
    <w:p w14:paraId="2D346B6F" w14:textId="77777777" w:rsidR="00A34790" w:rsidRDefault="00A34790" w:rsidP="00A34790">
      <w:pPr>
        <w:rPr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34790" w14:paraId="2CF1E5F0" w14:textId="77777777" w:rsidTr="00A34790">
        <w:trPr>
          <w:trHeight w:val="510"/>
        </w:trPr>
        <w:tc>
          <w:tcPr>
            <w:tcW w:w="9060" w:type="dxa"/>
            <w:vAlign w:val="center"/>
          </w:tcPr>
          <w:p w14:paraId="29B557B1" w14:textId="58E5C4CE" w:rsidR="00A34790" w:rsidRDefault="00A34790" w:rsidP="007A2D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Frage </w:t>
            </w:r>
            <w:r>
              <w:rPr>
                <w:sz w:val="24"/>
                <w:szCs w:val="24"/>
              </w:rPr>
              <w:t>Nr. ___</w:t>
            </w:r>
          </w:p>
        </w:tc>
      </w:tr>
      <w:tr w:rsidR="00A34790" w14:paraId="72414114" w14:textId="77777777" w:rsidTr="00A34790">
        <w:trPr>
          <w:trHeight w:val="510"/>
        </w:trPr>
        <w:tc>
          <w:tcPr>
            <w:tcW w:w="9060" w:type="dxa"/>
            <w:vAlign w:val="center"/>
          </w:tcPr>
          <w:p w14:paraId="570EEA59" w14:textId="77777777" w:rsidR="00A34790" w:rsidRDefault="00A34790" w:rsidP="007A2DA0">
            <w:pPr>
              <w:rPr>
                <w:sz w:val="24"/>
                <w:szCs w:val="24"/>
              </w:rPr>
            </w:pPr>
          </w:p>
        </w:tc>
      </w:tr>
      <w:tr w:rsidR="00A34790" w14:paraId="309FBDBD" w14:textId="77777777" w:rsidTr="00A34790">
        <w:trPr>
          <w:trHeight w:val="510"/>
        </w:trPr>
        <w:tc>
          <w:tcPr>
            <w:tcW w:w="9060" w:type="dxa"/>
            <w:vAlign w:val="center"/>
          </w:tcPr>
          <w:p w14:paraId="4C6A99EC" w14:textId="01BC0269" w:rsidR="00A34790" w:rsidRDefault="00A34790" w:rsidP="007A2DA0">
            <w:pPr>
              <w:rPr>
                <w:sz w:val="24"/>
                <w:szCs w:val="24"/>
              </w:rPr>
            </w:pPr>
          </w:p>
        </w:tc>
      </w:tr>
      <w:tr w:rsidR="00A34790" w14:paraId="338BCCF1" w14:textId="77777777" w:rsidTr="00A34790">
        <w:trPr>
          <w:trHeight w:val="510"/>
        </w:trPr>
        <w:tc>
          <w:tcPr>
            <w:tcW w:w="9060" w:type="dxa"/>
            <w:vAlign w:val="center"/>
          </w:tcPr>
          <w:p w14:paraId="7B3ECEAD" w14:textId="77777777" w:rsidR="00A34790" w:rsidRDefault="00A34790" w:rsidP="007A2DA0">
            <w:pPr>
              <w:rPr>
                <w:sz w:val="24"/>
                <w:szCs w:val="24"/>
              </w:rPr>
            </w:pPr>
          </w:p>
        </w:tc>
      </w:tr>
      <w:tr w:rsidR="00A34790" w14:paraId="2195C485" w14:textId="77777777" w:rsidTr="00A34790">
        <w:trPr>
          <w:trHeight w:val="510"/>
        </w:trPr>
        <w:tc>
          <w:tcPr>
            <w:tcW w:w="9060" w:type="dxa"/>
            <w:vAlign w:val="center"/>
          </w:tcPr>
          <w:p w14:paraId="15420A67" w14:textId="24B51504" w:rsidR="00A34790" w:rsidRDefault="00A34790" w:rsidP="007A2DA0">
            <w:pPr>
              <w:rPr>
                <w:sz w:val="24"/>
                <w:szCs w:val="24"/>
              </w:rPr>
            </w:pPr>
          </w:p>
        </w:tc>
      </w:tr>
    </w:tbl>
    <w:p w14:paraId="52B51F20" w14:textId="77777777" w:rsidR="003D12A0" w:rsidRDefault="003D12A0" w:rsidP="003D12A0">
      <w:pPr>
        <w:pStyle w:val="Titel"/>
      </w:pPr>
      <w:r w:rsidRPr="00541B6F">
        <w:rPr>
          <w:color w:val="009A56" w:themeColor="accent1"/>
        </w:rPr>
        <w:lastRenderedPageBreak/>
        <w:t>Forschungsprotokoll</w:t>
      </w:r>
      <w:r>
        <w:t xml:space="preserve"> </w:t>
      </w:r>
    </w:p>
    <w:p w14:paraId="000ECC02" w14:textId="77777777" w:rsidR="003D12A0" w:rsidRDefault="003D12A0" w:rsidP="003D12A0">
      <w:pPr>
        <w:rPr>
          <w:sz w:val="24"/>
          <w:szCs w:val="24"/>
        </w:rPr>
      </w:pPr>
    </w:p>
    <w:p w14:paraId="57604513" w14:textId="77777777" w:rsidR="003D12A0" w:rsidRDefault="003D12A0" w:rsidP="003D12A0">
      <w:pPr>
        <w:rPr>
          <w:sz w:val="24"/>
          <w:szCs w:val="24"/>
        </w:rPr>
      </w:pPr>
    </w:p>
    <w:p w14:paraId="33ADFCD7" w14:textId="22144E5B" w:rsidR="003D12A0" w:rsidRPr="003D12A0" w:rsidRDefault="003D12A0" w:rsidP="003D12A0">
      <w:pPr>
        <w:rPr>
          <w:sz w:val="24"/>
          <w:szCs w:val="24"/>
        </w:rPr>
      </w:pPr>
      <w:r w:rsidRPr="003D12A0">
        <w:rPr>
          <w:sz w:val="24"/>
          <w:szCs w:val="24"/>
        </w:rPr>
        <w:t>Name: _ _ _ _ _ _ _ _ _ _ _ _ _ _ _ _ _</w:t>
      </w:r>
    </w:p>
    <w:p w14:paraId="34C99721" w14:textId="77777777" w:rsidR="003D12A0" w:rsidRPr="003D12A0" w:rsidRDefault="003D12A0" w:rsidP="003D12A0">
      <w:pPr>
        <w:rPr>
          <w:sz w:val="24"/>
          <w:szCs w:val="24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71"/>
      </w:tblGrid>
      <w:tr w:rsidR="003D12A0" w:rsidRPr="003D12A0" w14:paraId="1F7DC974" w14:textId="77777777" w:rsidTr="003D12A0">
        <w:trPr>
          <w:trHeight w:val="742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B7FFDF" w:themeFill="accent1" w:themeFillTint="33"/>
          </w:tcPr>
          <w:p w14:paraId="12FAEB24" w14:textId="77777777" w:rsidR="003D12A0" w:rsidRPr="003D12A0" w:rsidRDefault="003D12A0" w:rsidP="007A2DA0">
            <w:pPr>
              <w:rPr>
                <w:sz w:val="24"/>
                <w:szCs w:val="24"/>
              </w:rPr>
            </w:pPr>
            <w:r w:rsidRPr="003D12A0">
              <w:rPr>
                <w:sz w:val="24"/>
                <w:szCs w:val="24"/>
              </w:rPr>
              <w:t>Kisten-Nummer:</w:t>
            </w:r>
          </w:p>
        </w:tc>
        <w:tc>
          <w:tcPr>
            <w:tcW w:w="6371" w:type="dxa"/>
            <w:tcBorders>
              <w:bottom w:val="single" w:sz="4" w:space="0" w:color="auto"/>
            </w:tcBorders>
            <w:shd w:val="clear" w:color="auto" w:fill="B7FFDF" w:themeFill="accent1" w:themeFillTint="33"/>
          </w:tcPr>
          <w:p w14:paraId="3F1B905B" w14:textId="77777777" w:rsidR="003D12A0" w:rsidRPr="003D12A0" w:rsidRDefault="003D12A0" w:rsidP="007A2DA0">
            <w:pPr>
              <w:rPr>
                <w:sz w:val="24"/>
                <w:szCs w:val="24"/>
              </w:rPr>
            </w:pPr>
            <w:r w:rsidRPr="003D12A0">
              <w:rPr>
                <w:sz w:val="24"/>
                <w:szCs w:val="24"/>
              </w:rPr>
              <w:t>Titel des Experiments:</w:t>
            </w:r>
          </w:p>
        </w:tc>
      </w:tr>
    </w:tbl>
    <w:p w14:paraId="13A7447B" w14:textId="77777777" w:rsidR="003D12A0" w:rsidRPr="003D12A0" w:rsidRDefault="003D12A0" w:rsidP="003D12A0">
      <w:pPr>
        <w:rPr>
          <w:sz w:val="24"/>
          <w:szCs w:val="24"/>
        </w:rPr>
      </w:pPr>
    </w:p>
    <w:p w14:paraId="004395D6" w14:textId="371D8AB5" w:rsidR="003D12A0" w:rsidRPr="003D12A0" w:rsidRDefault="003D12A0" w:rsidP="003D12A0">
      <w:pPr>
        <w:rPr>
          <w:sz w:val="24"/>
          <w:szCs w:val="24"/>
        </w:rPr>
      </w:pPr>
      <w:proofErr w:type="spellStart"/>
      <w:r w:rsidRPr="003D12A0">
        <w:rPr>
          <w:sz w:val="24"/>
          <w:szCs w:val="24"/>
        </w:rPr>
        <w:t>Lies</w:t>
      </w:r>
      <w:proofErr w:type="spellEnd"/>
      <w:r w:rsidRPr="003D12A0">
        <w:rPr>
          <w:sz w:val="24"/>
          <w:szCs w:val="24"/>
        </w:rPr>
        <w:t xml:space="preserve"> die Experimentbeschreibung durch und stelle eine Vermutung auf, </w:t>
      </w:r>
      <w:r>
        <w:rPr>
          <w:sz w:val="24"/>
          <w:szCs w:val="24"/>
        </w:rPr>
        <w:br/>
      </w:r>
      <w:r w:rsidRPr="003D12A0">
        <w:rPr>
          <w:sz w:val="24"/>
          <w:szCs w:val="24"/>
        </w:rPr>
        <w:t>was passieren könnte: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D12A0" w14:paraId="3EFF16D4" w14:textId="77777777" w:rsidTr="003D12A0">
        <w:trPr>
          <w:trHeight w:val="454"/>
        </w:trPr>
        <w:tc>
          <w:tcPr>
            <w:tcW w:w="9060" w:type="dxa"/>
          </w:tcPr>
          <w:p w14:paraId="22AF6D41" w14:textId="77777777" w:rsidR="003D12A0" w:rsidRDefault="003D12A0" w:rsidP="003D12A0">
            <w:pPr>
              <w:rPr>
                <w:sz w:val="24"/>
                <w:szCs w:val="24"/>
              </w:rPr>
            </w:pPr>
          </w:p>
        </w:tc>
      </w:tr>
      <w:tr w:rsidR="003D12A0" w14:paraId="4B71C558" w14:textId="77777777" w:rsidTr="003D12A0">
        <w:trPr>
          <w:trHeight w:val="454"/>
        </w:trPr>
        <w:tc>
          <w:tcPr>
            <w:tcW w:w="9060" w:type="dxa"/>
          </w:tcPr>
          <w:p w14:paraId="5B1B900A" w14:textId="77777777" w:rsidR="003D12A0" w:rsidRDefault="003D12A0" w:rsidP="003D12A0">
            <w:pPr>
              <w:rPr>
                <w:sz w:val="24"/>
                <w:szCs w:val="24"/>
              </w:rPr>
            </w:pPr>
          </w:p>
        </w:tc>
      </w:tr>
      <w:tr w:rsidR="003D12A0" w14:paraId="08C9D135" w14:textId="77777777" w:rsidTr="003D12A0">
        <w:trPr>
          <w:trHeight w:val="454"/>
        </w:trPr>
        <w:tc>
          <w:tcPr>
            <w:tcW w:w="9060" w:type="dxa"/>
          </w:tcPr>
          <w:p w14:paraId="66ACA885" w14:textId="77777777" w:rsidR="003D12A0" w:rsidRDefault="003D12A0" w:rsidP="003D12A0">
            <w:pPr>
              <w:rPr>
                <w:sz w:val="24"/>
                <w:szCs w:val="24"/>
              </w:rPr>
            </w:pPr>
          </w:p>
        </w:tc>
      </w:tr>
      <w:tr w:rsidR="003D12A0" w14:paraId="58A84EC0" w14:textId="77777777" w:rsidTr="003D12A0">
        <w:trPr>
          <w:trHeight w:val="454"/>
        </w:trPr>
        <w:tc>
          <w:tcPr>
            <w:tcW w:w="9060" w:type="dxa"/>
          </w:tcPr>
          <w:p w14:paraId="416B9E65" w14:textId="77777777" w:rsidR="003D12A0" w:rsidRDefault="003D12A0" w:rsidP="003D12A0">
            <w:pPr>
              <w:rPr>
                <w:sz w:val="24"/>
                <w:szCs w:val="24"/>
              </w:rPr>
            </w:pPr>
          </w:p>
        </w:tc>
      </w:tr>
    </w:tbl>
    <w:p w14:paraId="709BBFF1" w14:textId="1A1BD29E" w:rsidR="003D12A0" w:rsidRPr="003D12A0" w:rsidRDefault="003D12A0" w:rsidP="003D12A0">
      <w:pPr>
        <w:rPr>
          <w:sz w:val="24"/>
          <w:szCs w:val="24"/>
        </w:rPr>
      </w:pPr>
    </w:p>
    <w:p w14:paraId="2774C344" w14:textId="32BA7F7D" w:rsidR="003D12A0" w:rsidRPr="003D12A0" w:rsidRDefault="003D12A0" w:rsidP="003D12A0">
      <w:pPr>
        <w:ind w:left="284" w:hanging="284"/>
        <w:rPr>
          <w:sz w:val="24"/>
          <w:szCs w:val="24"/>
        </w:rPr>
      </w:pPr>
      <w:r w:rsidRPr="003D12A0">
        <w:rPr>
          <w:sz w:val="24"/>
          <w:szCs w:val="24"/>
        </w:rPr>
        <w:t>Führe das Experiment durch und mache anschliessend eine Skizze:</w:t>
      </w:r>
    </w:p>
    <w:p w14:paraId="4573C0F3" w14:textId="77777777" w:rsidR="003D12A0" w:rsidRDefault="003D12A0" w:rsidP="003D12A0">
      <w:pPr>
        <w:ind w:left="284" w:hanging="284"/>
        <w:rPr>
          <w:sz w:val="28"/>
          <w:szCs w:val="28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D12A0" w14:paraId="7C90AAD7" w14:textId="77777777" w:rsidTr="00A34790">
        <w:trPr>
          <w:trHeight w:val="3058"/>
        </w:trPr>
        <w:tc>
          <w:tcPr>
            <w:tcW w:w="9065" w:type="dxa"/>
            <w:tcBorders>
              <w:top w:val="single" w:sz="4" w:space="0" w:color="auto"/>
            </w:tcBorders>
          </w:tcPr>
          <w:p w14:paraId="2573ECE3" w14:textId="1B6BFCDB" w:rsidR="003D12A0" w:rsidRDefault="003D12A0" w:rsidP="007A2DA0">
            <w:pPr>
              <w:rPr>
                <w:sz w:val="28"/>
                <w:szCs w:val="28"/>
              </w:rPr>
            </w:pPr>
          </w:p>
          <w:p w14:paraId="6B537A88" w14:textId="77777777" w:rsidR="003D12A0" w:rsidRDefault="003D12A0" w:rsidP="007A2DA0">
            <w:pPr>
              <w:rPr>
                <w:sz w:val="28"/>
                <w:szCs w:val="28"/>
              </w:rPr>
            </w:pPr>
          </w:p>
        </w:tc>
      </w:tr>
    </w:tbl>
    <w:p w14:paraId="54F6E8A0" w14:textId="77777777" w:rsidR="003D12A0" w:rsidRDefault="003D12A0" w:rsidP="003D12A0">
      <w:pPr>
        <w:rPr>
          <w:sz w:val="28"/>
          <w:szCs w:val="28"/>
        </w:rPr>
      </w:pPr>
    </w:p>
    <w:p w14:paraId="4A1EC179" w14:textId="17A33935" w:rsidR="003D12A0" w:rsidRDefault="003D12A0" w:rsidP="003D12A0">
      <w:pPr>
        <w:ind w:left="284" w:hanging="284"/>
        <w:rPr>
          <w:sz w:val="24"/>
          <w:szCs w:val="24"/>
        </w:rPr>
      </w:pPr>
      <w:r>
        <w:rPr>
          <w:sz w:val="24"/>
          <w:szCs w:val="24"/>
        </w:rPr>
        <w:t>Beantworte die 3 Experimentfragen:</w:t>
      </w:r>
    </w:p>
    <w:p w14:paraId="19964899" w14:textId="77777777" w:rsidR="003D12A0" w:rsidRPr="003D12A0" w:rsidRDefault="003D12A0" w:rsidP="003D12A0">
      <w:pPr>
        <w:ind w:left="284" w:hanging="284"/>
        <w:rPr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D12A0" w14:paraId="613961B0" w14:textId="77777777" w:rsidTr="003D12A0">
        <w:trPr>
          <w:trHeight w:val="454"/>
        </w:trPr>
        <w:tc>
          <w:tcPr>
            <w:tcW w:w="9060" w:type="dxa"/>
            <w:vAlign w:val="center"/>
          </w:tcPr>
          <w:p w14:paraId="5A574686" w14:textId="265E135E" w:rsidR="003D12A0" w:rsidRDefault="003D12A0" w:rsidP="003D12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Frage 1: </w:t>
            </w:r>
          </w:p>
        </w:tc>
      </w:tr>
      <w:tr w:rsidR="003D12A0" w14:paraId="5E61ECC1" w14:textId="77777777" w:rsidTr="003D12A0">
        <w:trPr>
          <w:trHeight w:val="454"/>
        </w:trPr>
        <w:tc>
          <w:tcPr>
            <w:tcW w:w="9060" w:type="dxa"/>
            <w:vAlign w:val="center"/>
          </w:tcPr>
          <w:p w14:paraId="71658310" w14:textId="77777777" w:rsidR="003D12A0" w:rsidRDefault="003D12A0" w:rsidP="003D12A0">
            <w:pPr>
              <w:rPr>
                <w:sz w:val="24"/>
                <w:szCs w:val="24"/>
              </w:rPr>
            </w:pPr>
          </w:p>
        </w:tc>
      </w:tr>
      <w:tr w:rsidR="003D12A0" w14:paraId="28E2267C" w14:textId="77777777" w:rsidTr="003D12A0">
        <w:trPr>
          <w:trHeight w:val="454"/>
        </w:trPr>
        <w:tc>
          <w:tcPr>
            <w:tcW w:w="9060" w:type="dxa"/>
            <w:vAlign w:val="center"/>
          </w:tcPr>
          <w:p w14:paraId="6DC49056" w14:textId="541E3181" w:rsidR="003D12A0" w:rsidRDefault="003D12A0" w:rsidP="003D12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Frage 2:</w:t>
            </w:r>
          </w:p>
        </w:tc>
      </w:tr>
      <w:tr w:rsidR="003D12A0" w14:paraId="05E84C0B" w14:textId="77777777" w:rsidTr="003D12A0">
        <w:trPr>
          <w:trHeight w:val="454"/>
        </w:trPr>
        <w:tc>
          <w:tcPr>
            <w:tcW w:w="9060" w:type="dxa"/>
            <w:vAlign w:val="center"/>
          </w:tcPr>
          <w:p w14:paraId="06EB249D" w14:textId="255DF26A" w:rsidR="003D12A0" w:rsidRDefault="003D12A0" w:rsidP="003D12A0">
            <w:pPr>
              <w:rPr>
                <w:sz w:val="24"/>
                <w:szCs w:val="24"/>
              </w:rPr>
            </w:pPr>
          </w:p>
        </w:tc>
      </w:tr>
      <w:tr w:rsidR="003D12A0" w14:paraId="3F9F8D36" w14:textId="77777777" w:rsidTr="003D12A0">
        <w:trPr>
          <w:trHeight w:val="454"/>
        </w:trPr>
        <w:tc>
          <w:tcPr>
            <w:tcW w:w="9060" w:type="dxa"/>
            <w:vAlign w:val="center"/>
          </w:tcPr>
          <w:p w14:paraId="637FF9D0" w14:textId="17A7757B" w:rsidR="003D12A0" w:rsidRDefault="003D12A0" w:rsidP="003D12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Frage 3:</w:t>
            </w:r>
          </w:p>
        </w:tc>
      </w:tr>
      <w:tr w:rsidR="003D12A0" w14:paraId="4CB616F4" w14:textId="77777777" w:rsidTr="003D12A0">
        <w:trPr>
          <w:trHeight w:val="454"/>
        </w:trPr>
        <w:tc>
          <w:tcPr>
            <w:tcW w:w="9060" w:type="dxa"/>
            <w:vAlign w:val="center"/>
          </w:tcPr>
          <w:p w14:paraId="2BF40D7C" w14:textId="77777777" w:rsidR="003D12A0" w:rsidRDefault="003D12A0" w:rsidP="003D12A0">
            <w:pPr>
              <w:rPr>
                <w:sz w:val="24"/>
                <w:szCs w:val="24"/>
              </w:rPr>
            </w:pPr>
          </w:p>
        </w:tc>
      </w:tr>
    </w:tbl>
    <w:p w14:paraId="2C416984" w14:textId="77777777" w:rsidR="003D12A0" w:rsidRPr="004C0700" w:rsidRDefault="003D12A0" w:rsidP="00A34790">
      <w:pPr>
        <w:rPr>
          <w:sz w:val="28"/>
          <w:szCs w:val="28"/>
        </w:rPr>
      </w:pPr>
    </w:p>
    <w:sectPr w:rsidR="003D12A0" w:rsidRPr="004C0700" w:rsidSect="003D12A0">
      <w:headerReference w:type="default" r:id="rId16"/>
      <w:footerReference w:type="default" r:id="rId17"/>
      <w:type w:val="continuous"/>
      <w:pgSz w:w="11906" w:h="16838"/>
      <w:pgMar w:top="1418" w:right="1418" w:bottom="1418" w:left="1418" w:header="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AE129" w14:textId="77777777" w:rsidR="00295431" w:rsidRDefault="00295431" w:rsidP="00F91D37">
      <w:pPr>
        <w:spacing w:line="240" w:lineRule="auto"/>
      </w:pPr>
      <w:r>
        <w:separator/>
      </w:r>
    </w:p>
  </w:endnote>
  <w:endnote w:type="continuationSeparator" w:id="0">
    <w:p w14:paraId="7C136B9F" w14:textId="77777777" w:rsidR="00295431" w:rsidRDefault="00295431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49BE" w14:textId="4043C50B" w:rsidR="00AE3075" w:rsidRPr="00275200" w:rsidRDefault="00295431" w:rsidP="009A4E9C">
    <w:pPr>
      <w:pStyle w:val="Fuzeile"/>
      <w:spacing w:line="312" w:lineRule="auto"/>
      <w:rPr>
        <w:color w:val="9D9D9C"/>
      </w:rPr>
    </w:pPr>
    <w:sdt>
      <w:sdtPr>
        <w:rPr>
          <w:color w:val="9D9D9C"/>
        </w:rPr>
        <w:id w:val="371578297"/>
        <w:dataBinding w:prefixMappings="xmlns:ns0='http://www.vorlagenbauer.ch/Inhaltssteuerelemente' " w:xpath="/ns0:Verbinden[1]/ns0:Verbinder1[1]" w:storeItemID="{2E8D932D-8F74-4A0F-A855-7B1DDCDB0F19}"/>
        <w:text/>
      </w:sdtPr>
      <w:sdtEndPr/>
      <w:sdtContent>
        <w:r w:rsidR="004C0700">
          <w:rPr>
            <w:color w:val="9D9D9C"/>
          </w:rPr>
          <w:t>Regionale didaktische Zentren</w:t>
        </w:r>
      </w:sdtContent>
    </w:sdt>
    <w:r w:rsidR="00AE3075"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37E9D93" wp14:editId="7B6FB94F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9CC23" w14:textId="77777777" w:rsidR="00AE3075" w:rsidRPr="00275200" w:rsidRDefault="00AE3075" w:rsidP="00A34B14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PAGE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</w:t>
                          </w:r>
                          <w:r w:rsidRPr="00275200">
                            <w:rPr>
                              <w:color w:val="9D9D9C"/>
                            </w:rPr>
                            <w:fldChar w:fldCharType="end"/>
                          </w:r>
                          <w:r w:rsidRPr="00275200">
                            <w:rPr>
                              <w:color w:val="9D9D9C"/>
                            </w:rPr>
                            <w:t>/</w:t>
                          </w: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NUMPAGES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18</w:t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E9D93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7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11E9CC23" w14:textId="77777777" w:rsidR="00AE3075" w:rsidRPr="00275200" w:rsidRDefault="00AE3075" w:rsidP="00A34B14">
                    <w:pPr>
                      <w:pStyle w:val="Seitenzahlen"/>
                      <w:rPr>
                        <w:color w:val="9D9D9C"/>
                      </w:rPr>
                    </w:pP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PAGE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</w:t>
                    </w:r>
                    <w:r w:rsidRPr="00275200">
                      <w:rPr>
                        <w:color w:val="9D9D9C"/>
                      </w:rPr>
                      <w:fldChar w:fldCharType="end"/>
                    </w:r>
                    <w:r w:rsidRPr="00275200">
                      <w:rPr>
                        <w:color w:val="9D9D9C"/>
                      </w:rPr>
                      <w:t>/</w:t>
                    </w: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NUMPAGES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18</w:t>
                    </w:r>
                    <w:r w:rsidRPr="00275200">
                      <w:rPr>
                        <w:noProof/>
                        <w:color w:val="9D9D9C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="00AE3075" w:rsidRPr="00275200">
      <w:rPr>
        <w:b/>
        <w:bCs/>
        <w:noProof/>
        <w:color w:val="9D9D9C"/>
      </w:rPr>
      <w:t>/</w:t>
    </w:r>
    <w:sdt>
      <w:sdtPr>
        <w:rPr>
          <w:color w:val="9D9D9C"/>
        </w:rPr>
        <w:id w:val="-2116363059"/>
        <w:dataBinding w:prefixMappings="xmlns:ns0='http://www.vorlagenbauer.ch/Inhaltssteuerelemente' " w:xpath="/ns0:Verbinden[1]/ns0:Abteilung[1]" w:storeItemID="{2E8D932D-8F74-4A0F-A855-7B1DDCDB0F19}"/>
        <w:text/>
      </w:sdtPr>
      <w:sdtEndPr/>
      <w:sdtContent>
        <w:r w:rsidR="004C0700">
          <w:rPr>
            <w:color w:val="9D9D9C"/>
          </w:rPr>
          <w:t>Forschungskiste</w:t>
        </w:r>
      </w:sdtContent>
    </w:sdt>
    <w:r w:rsidR="00AE3075" w:rsidRPr="00275200">
      <w:rPr>
        <w:color w:val="9D9D9C"/>
      </w:rPr>
      <w:t xml:space="preserve">, </w:t>
    </w:r>
    <w:sdt>
      <w:sdtPr>
        <w:rPr>
          <w:color w:val="9D9D9C"/>
        </w:rPr>
        <w:id w:val="212477373"/>
        <w:dataBinding w:prefixMappings="xmlns:ns0='http://www.vorlagenbauer.ch/Inhaltssteuerelemente' " w:xpath="/ns0:Verbinden[1]/ns0:Datum[1]" w:storeItemID="{2E8D932D-8F74-4A0F-A855-7B1DDCDB0F19}"/>
        <w:date w:fullDate="2026-07-31T00:00:00Z">
          <w:dateFormat w:val="d. MMMM yyyy"/>
          <w:lid w:val="de-CH"/>
          <w:storeMappedDataAs w:val="dateTime"/>
          <w:calendar w:val="gregorian"/>
        </w:date>
      </w:sdtPr>
      <w:sdtEndPr/>
      <w:sdtContent>
        <w:r w:rsidR="004C0700">
          <w:rPr>
            <w:color w:val="9D9D9C"/>
          </w:rPr>
          <w:t>31. Juli 2026</w:t>
        </w:r>
      </w:sdtContent>
    </w:sdt>
  </w:p>
  <w:p w14:paraId="43D0F6E2" w14:textId="77777777" w:rsidR="000A4AB8" w:rsidRPr="00811D84" w:rsidRDefault="000A4AB8" w:rsidP="00B51BBB">
    <w:pPr>
      <w:pStyle w:val="Fuzeile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70330" w14:textId="77777777" w:rsidR="00295431" w:rsidRDefault="00295431" w:rsidP="008F631C">
      <w:pPr>
        <w:pStyle w:val="Funotentrennlinie"/>
      </w:pPr>
    </w:p>
  </w:footnote>
  <w:footnote w:type="continuationSeparator" w:id="0">
    <w:p w14:paraId="705FF6C7" w14:textId="77777777" w:rsidR="00295431" w:rsidRDefault="00295431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1CB45" w14:textId="77777777" w:rsidR="000A4AB8" w:rsidRPr="0088428B" w:rsidRDefault="00AE3075" w:rsidP="00E66FC8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EE2CC81" wp14:editId="4DCC3DAA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4031B" w14:textId="35E6A0A0" w:rsidR="00AE3075" w:rsidRPr="00722466" w:rsidRDefault="00295431" w:rsidP="00581544">
                          <w:pPr>
                            <w:pStyle w:val="Kopfzeile"/>
                            <w:jc w:val="lef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b/>
                              </w:rPr>
                              <w:id w:val="1529686689"/>
                              <w:text w:multiLine="1"/>
                            </w:sdtPr>
                            <w:sdtEndPr/>
                            <w:sdtContent>
                              <w:r w:rsidR="004C0700">
                                <w:rPr>
                                  <w:b/>
                                </w:rPr>
                                <w:t>Forschungskiste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2CC81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6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7574031B" w14:textId="35E6A0A0" w:rsidR="00AE3075" w:rsidRPr="00722466" w:rsidRDefault="00295431" w:rsidP="00581544">
                    <w:pPr>
                      <w:pStyle w:val="Kopfzeile"/>
                      <w:jc w:val="left"/>
                      <w:rPr>
                        <w:b/>
                      </w:rPr>
                    </w:pPr>
                    <w:sdt>
                      <w:sdtPr>
                        <w:rPr>
                          <w:b/>
                        </w:rPr>
                        <w:id w:val="1529686689"/>
                        <w:text w:multiLine="1"/>
                      </w:sdtPr>
                      <w:sdtEndPr/>
                      <w:sdtContent>
                        <w:r w:rsidR="004C0700">
                          <w:rPr>
                            <w:b/>
                          </w:rPr>
                          <w:t>Forschungskiste</w:t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2F668391" wp14:editId="0AD21F3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70773E" id="Signet rechts" o:spid="_x0000_s1026" style="position:absolute;margin-left:72.65pt;margin-top:0;width:123.85pt;height:122.15pt;z-index:251663360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210564B"/>
    <w:multiLevelType w:val="hybridMultilevel"/>
    <w:tmpl w:val="7B562E0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164E8"/>
    <w:multiLevelType w:val="multilevel"/>
    <w:tmpl w:val="B0CC2918"/>
    <w:numStyleLink w:val="NummerierteberschriftenListe"/>
  </w:abstractNum>
  <w:abstractNum w:abstractNumId="2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C0894"/>
    <w:multiLevelType w:val="multilevel"/>
    <w:tmpl w:val="06566AEE"/>
    <w:lvl w:ilvl="0">
      <w:start w:val="1"/>
      <w:numFmt w:val="decimal"/>
      <w:pStyle w:val="berschrift1nummeriert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54" w:hanging="454"/>
      </w:pPr>
      <w:rPr>
        <w:rFonts w:hint="default"/>
        <w:color w:val="auto"/>
      </w:rPr>
    </w:lvl>
    <w:lvl w:ilvl="6">
      <w:start w:val="1"/>
      <w:numFmt w:val="decimal"/>
      <w:pStyle w:val="Nummerierung2"/>
      <w:lvlText w:val="%6.%7"/>
      <w:lvlJc w:val="left"/>
      <w:pPr>
        <w:ind w:left="964" w:hanging="510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588" w:hanging="624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ind w:left="454" w:hanging="454"/>
      </w:pPr>
      <w:rPr>
        <w:rFonts w:hint="default"/>
      </w:rPr>
    </w:lvl>
  </w:abstractNum>
  <w:abstractNum w:abstractNumId="4" w15:restartNumberingAfterBreak="0">
    <w:nsid w:val="163D5DB4"/>
    <w:multiLevelType w:val="multilevel"/>
    <w:tmpl w:val="D0BC6ECC"/>
    <w:numStyleLink w:val="AufzhlungenListe"/>
  </w:abstractNum>
  <w:abstractNum w:abstractNumId="5" w15:restartNumberingAfterBreak="0">
    <w:nsid w:val="22BD6215"/>
    <w:multiLevelType w:val="multilevel"/>
    <w:tmpl w:val="D0BC6ECC"/>
    <w:styleLink w:val="AufzhlungenList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upperRoman"/>
      <w:lvlText w:val="%5"/>
      <w:lvlJc w:val="left"/>
      <w:pPr>
        <w:ind w:left="284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6" w15:restartNumberingAfterBreak="0">
    <w:nsid w:val="2B4D60D5"/>
    <w:multiLevelType w:val="multilevel"/>
    <w:tmpl w:val="D0BC6ECC"/>
    <w:numStyleLink w:val="AufzhlungenListe"/>
  </w:abstractNum>
  <w:abstractNum w:abstractNumId="7" w15:restartNumberingAfterBreak="0">
    <w:nsid w:val="38474125"/>
    <w:multiLevelType w:val="multilevel"/>
    <w:tmpl w:val="D0BC6ECC"/>
    <w:numStyleLink w:val="AufzhlungenListe"/>
  </w:abstractNum>
  <w:abstractNum w:abstractNumId="8" w15:restartNumberingAfterBreak="0">
    <w:nsid w:val="41620985"/>
    <w:multiLevelType w:val="multilevel"/>
    <w:tmpl w:val="D0BC6ECC"/>
    <w:numStyleLink w:val="AufzhlungenListe"/>
  </w:abstractNum>
  <w:abstractNum w:abstractNumId="9" w15:restartNumberingAfterBreak="0">
    <w:nsid w:val="4D80710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E6A78AD"/>
    <w:multiLevelType w:val="hybridMultilevel"/>
    <w:tmpl w:val="6AA4A8B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22BC8"/>
    <w:multiLevelType w:val="multilevel"/>
    <w:tmpl w:val="B0CC2918"/>
    <w:styleLink w:val="NummerierteberschriftenListe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794" w:hanging="510"/>
      </w:pPr>
      <w:rPr>
        <w:rFonts w:hint="default"/>
      </w:rPr>
    </w:lvl>
    <w:lvl w:ilvl="7">
      <w:start w:val="1"/>
      <w:numFmt w:val="decimal"/>
      <w:lvlText w:val="%6.%7.%8"/>
      <w:lvlJc w:val="left"/>
      <w:pPr>
        <w:ind w:left="1474" w:hanging="68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284" w:hanging="284"/>
      </w:pPr>
      <w:rPr>
        <w:rFonts w:hint="default"/>
      </w:rPr>
    </w:lvl>
  </w:abstractNum>
  <w:abstractNum w:abstractNumId="12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034012B"/>
    <w:multiLevelType w:val="multilevel"/>
    <w:tmpl w:val="B0CC2918"/>
    <w:numStyleLink w:val="NummerierteberschriftenListe"/>
  </w:abstractNum>
  <w:abstractNum w:abstractNumId="14" w15:restartNumberingAfterBreak="0">
    <w:nsid w:val="67161121"/>
    <w:multiLevelType w:val="hybridMultilevel"/>
    <w:tmpl w:val="ACB04CB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050ED"/>
    <w:multiLevelType w:val="multilevel"/>
    <w:tmpl w:val="C5B8C8D8"/>
    <w:lvl w:ilvl="0">
      <w:start w:val="1"/>
      <w:numFmt w:val="bullet"/>
      <w:pStyle w:val="Aufzhlung1"/>
      <w:lvlText w:val="‒"/>
      <w:lvlJc w:val="left"/>
      <w:pPr>
        <w:ind w:left="454" w:hanging="454"/>
      </w:pPr>
      <w:rPr>
        <w:rFonts w:ascii="Arial" w:hAnsi="Arial" w:hint="default"/>
      </w:rPr>
    </w:lvl>
    <w:lvl w:ilvl="1">
      <w:start w:val="1"/>
      <w:numFmt w:val="bullet"/>
      <w:pStyle w:val="Aufzhlung2"/>
      <w:lvlText w:val="‒"/>
      <w:lvlJc w:val="left"/>
      <w:pPr>
        <w:ind w:left="737" w:hanging="283"/>
      </w:pPr>
      <w:rPr>
        <w:rFonts w:ascii="Arial" w:hAnsi="Arial" w:hint="default"/>
      </w:rPr>
    </w:lvl>
    <w:lvl w:ilvl="2">
      <w:start w:val="1"/>
      <w:numFmt w:val="bullet"/>
      <w:pStyle w:val="Aufzhlung3"/>
      <w:lvlText w:val="•"/>
      <w:lvlJc w:val="left"/>
      <w:pPr>
        <w:ind w:left="964" w:hanging="227"/>
      </w:pPr>
      <w:rPr>
        <w:rFonts w:ascii="Arial" w:hAnsi="Arial" w:hint="default"/>
      </w:rPr>
    </w:lvl>
    <w:lvl w:ilvl="3">
      <w:start w:val="1"/>
      <w:numFmt w:val="bullet"/>
      <w:pStyle w:val="Aufzhlung4"/>
      <w:lvlText w:val="•"/>
      <w:lvlJc w:val="left"/>
      <w:pPr>
        <w:ind w:left="1191" w:hanging="227"/>
      </w:pPr>
      <w:rPr>
        <w:rFonts w:ascii="Arial" w:hAnsi="Arial" w:hint="default"/>
      </w:rPr>
    </w:lvl>
    <w:lvl w:ilvl="4">
      <w:start w:val="1"/>
      <w:numFmt w:val="upperRoman"/>
      <w:pStyle w:val="NummerierungIIIIII"/>
      <w:lvlText w:val="%5"/>
      <w:lvlJc w:val="left"/>
      <w:pPr>
        <w:ind w:left="45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16" w15:restartNumberingAfterBreak="0">
    <w:nsid w:val="721D16FF"/>
    <w:multiLevelType w:val="multilevel"/>
    <w:tmpl w:val="B0CC2918"/>
    <w:numStyleLink w:val="NummerierteberschriftenListe"/>
  </w:abstractNum>
  <w:abstractNum w:abstractNumId="17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12"/>
  </w:num>
  <w:num w:numId="2" w16cid:durableId="1073507391">
    <w:abstractNumId w:val="11"/>
  </w:num>
  <w:num w:numId="3" w16cid:durableId="1074162686">
    <w:abstractNumId w:val="5"/>
  </w:num>
  <w:num w:numId="4" w16cid:durableId="1038356840">
    <w:abstractNumId w:val="2"/>
  </w:num>
  <w:num w:numId="5" w16cid:durableId="1285847931">
    <w:abstractNumId w:val="1"/>
  </w:num>
  <w:num w:numId="6" w16cid:durableId="169683047">
    <w:abstractNumId w:val="6"/>
  </w:num>
  <w:num w:numId="7" w16cid:durableId="757867471">
    <w:abstractNumId w:val="16"/>
  </w:num>
  <w:num w:numId="8" w16cid:durableId="2043094968">
    <w:abstractNumId w:val="18"/>
  </w:num>
  <w:num w:numId="9" w16cid:durableId="394354220">
    <w:abstractNumId w:val="17"/>
  </w:num>
  <w:num w:numId="10" w16cid:durableId="1638411991">
    <w:abstractNumId w:val="7"/>
  </w:num>
  <w:num w:numId="11" w16cid:durableId="1120808362">
    <w:abstractNumId w:val="4"/>
  </w:num>
  <w:num w:numId="12" w16cid:durableId="119541551">
    <w:abstractNumId w:val="8"/>
  </w:num>
  <w:num w:numId="13" w16cid:durableId="687215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2968216">
    <w:abstractNumId w:val="9"/>
  </w:num>
  <w:num w:numId="15" w16cid:durableId="1984315251">
    <w:abstractNumId w:val="13"/>
  </w:num>
  <w:num w:numId="16" w16cid:durableId="1940747275">
    <w:abstractNumId w:val="3"/>
  </w:num>
  <w:num w:numId="17" w16cid:durableId="175583394">
    <w:abstractNumId w:val="15"/>
  </w:num>
  <w:num w:numId="18" w16cid:durableId="1275213100">
    <w:abstractNumId w:val="3"/>
    <w:lvlOverride w:ilvl="0">
      <w:lvl w:ilvl="0">
        <w:start w:val="1"/>
        <w:numFmt w:val="decimal"/>
        <w:pStyle w:val="berschrift1nummeriert"/>
        <w:lvlText w:val="%1"/>
        <w:lvlJc w:val="left"/>
        <w:pPr>
          <w:ind w:left="737" w:hanging="73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nummeriert"/>
        <w:lvlText w:val="%1.%2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nummeriert"/>
        <w:lvlText w:val="%1.%2.%3"/>
        <w:lvlJc w:val="left"/>
        <w:pPr>
          <w:ind w:left="737" w:hanging="737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nummeriert"/>
        <w:lvlText w:val="%1.%2.%3.%4"/>
        <w:lvlJc w:val="left"/>
        <w:pPr>
          <w:ind w:left="737" w:hanging="737"/>
        </w:pPr>
        <w:rPr>
          <w:rFonts w:hint="default"/>
        </w:rPr>
      </w:lvl>
    </w:lvlOverride>
    <w:lvlOverride w:ilvl="4">
      <w:lvl w:ilvl="4">
        <w:start w:val="1"/>
        <w:numFmt w:val="none"/>
        <w:pStyle w:val="Nummerierungs-Aussteiger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Nummerierung1"/>
        <w:lvlText w:val="%6."/>
        <w:lvlJc w:val="left"/>
        <w:pPr>
          <w:ind w:left="454" w:hanging="454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pStyle w:val="Nummerierung2"/>
        <w:lvlText w:val="%6.%7"/>
        <w:lvlJc w:val="left"/>
        <w:pPr>
          <w:ind w:left="964" w:hanging="510"/>
        </w:pPr>
        <w:rPr>
          <w:rFonts w:hint="default"/>
        </w:rPr>
      </w:lvl>
    </w:lvlOverride>
    <w:lvlOverride w:ilvl="7">
      <w:lvl w:ilvl="7">
        <w:start w:val="1"/>
        <w:numFmt w:val="decimal"/>
        <w:pStyle w:val="Nummerierung3"/>
        <w:lvlText w:val="%6.%7.%8"/>
        <w:lvlJc w:val="left"/>
        <w:pPr>
          <w:ind w:left="1361" w:hanging="454"/>
        </w:pPr>
        <w:rPr>
          <w:rFonts w:hint="default"/>
        </w:rPr>
      </w:lvl>
    </w:lvlOverride>
    <w:lvlOverride w:ilvl="8">
      <w:lvl w:ilvl="8">
        <w:start w:val="1"/>
        <w:numFmt w:val="lowerLetter"/>
        <w:pStyle w:val="Nummerierungabc"/>
        <w:lvlText w:val="%9)"/>
        <w:lvlJc w:val="left"/>
        <w:pPr>
          <w:ind w:left="454" w:hanging="454"/>
        </w:pPr>
        <w:rPr>
          <w:rFonts w:hint="default"/>
        </w:rPr>
      </w:lvl>
    </w:lvlOverride>
  </w:num>
  <w:num w:numId="19" w16cid:durableId="295375750">
    <w:abstractNumId w:val="10"/>
  </w:num>
  <w:num w:numId="20" w16cid:durableId="1646616097">
    <w:abstractNumId w:val="14"/>
  </w:num>
  <w:num w:numId="21" w16cid:durableId="137974051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00"/>
    <w:rsid w:val="00002978"/>
    <w:rsid w:val="00003A9F"/>
    <w:rsid w:val="000070BC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AC1"/>
    <w:rsid w:val="000355BF"/>
    <w:rsid w:val="000409C8"/>
    <w:rsid w:val="00041700"/>
    <w:rsid w:val="0004777A"/>
    <w:rsid w:val="0005085E"/>
    <w:rsid w:val="0005119D"/>
    <w:rsid w:val="00055041"/>
    <w:rsid w:val="000622E5"/>
    <w:rsid w:val="00063BC2"/>
    <w:rsid w:val="00066519"/>
    <w:rsid w:val="000701F1"/>
    <w:rsid w:val="00070BA5"/>
    <w:rsid w:val="00071780"/>
    <w:rsid w:val="00074B3C"/>
    <w:rsid w:val="000803EB"/>
    <w:rsid w:val="00080D51"/>
    <w:rsid w:val="00084406"/>
    <w:rsid w:val="0008450B"/>
    <w:rsid w:val="0009024A"/>
    <w:rsid w:val="00090380"/>
    <w:rsid w:val="00093FA2"/>
    <w:rsid w:val="000947ED"/>
    <w:rsid w:val="00094D1F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C06C5"/>
    <w:rsid w:val="000C49C1"/>
    <w:rsid w:val="000D1743"/>
    <w:rsid w:val="000D1BB6"/>
    <w:rsid w:val="000D3F63"/>
    <w:rsid w:val="000D442F"/>
    <w:rsid w:val="000E0742"/>
    <w:rsid w:val="000E188C"/>
    <w:rsid w:val="000E443D"/>
    <w:rsid w:val="000E7543"/>
    <w:rsid w:val="000E756F"/>
    <w:rsid w:val="000F1D2B"/>
    <w:rsid w:val="000F2461"/>
    <w:rsid w:val="000F3B45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16535"/>
    <w:rsid w:val="0012151C"/>
    <w:rsid w:val="00121ED3"/>
    <w:rsid w:val="00122C53"/>
    <w:rsid w:val="00126A7A"/>
    <w:rsid w:val="00127BBA"/>
    <w:rsid w:val="00133CFB"/>
    <w:rsid w:val="0013611B"/>
    <w:rsid w:val="001364D1"/>
    <w:rsid w:val="001375AB"/>
    <w:rsid w:val="001426DA"/>
    <w:rsid w:val="00144122"/>
    <w:rsid w:val="00145E6F"/>
    <w:rsid w:val="001478CB"/>
    <w:rsid w:val="001514C0"/>
    <w:rsid w:val="0015264E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D4FFD"/>
    <w:rsid w:val="001E0033"/>
    <w:rsid w:val="001E18FE"/>
    <w:rsid w:val="001E73F4"/>
    <w:rsid w:val="001F0CDF"/>
    <w:rsid w:val="001F4A7E"/>
    <w:rsid w:val="001F4B8C"/>
    <w:rsid w:val="001F4F9B"/>
    <w:rsid w:val="00201F78"/>
    <w:rsid w:val="00207ADD"/>
    <w:rsid w:val="00214EEC"/>
    <w:rsid w:val="00216D94"/>
    <w:rsid w:val="00223B15"/>
    <w:rsid w:val="0022685B"/>
    <w:rsid w:val="0023018C"/>
    <w:rsid w:val="0023205B"/>
    <w:rsid w:val="00235B9C"/>
    <w:rsid w:val="002369CE"/>
    <w:rsid w:val="00240183"/>
    <w:rsid w:val="00243D92"/>
    <w:rsid w:val="00245BAA"/>
    <w:rsid w:val="002466D7"/>
    <w:rsid w:val="00247905"/>
    <w:rsid w:val="002522AA"/>
    <w:rsid w:val="0025644A"/>
    <w:rsid w:val="0026146C"/>
    <w:rsid w:val="00265789"/>
    <w:rsid w:val="00267F71"/>
    <w:rsid w:val="00271BF9"/>
    <w:rsid w:val="002726D9"/>
    <w:rsid w:val="00273D83"/>
    <w:rsid w:val="00273EBC"/>
    <w:rsid w:val="00274B98"/>
    <w:rsid w:val="00275200"/>
    <w:rsid w:val="0027532C"/>
    <w:rsid w:val="00280722"/>
    <w:rsid w:val="00280ACC"/>
    <w:rsid w:val="0028248A"/>
    <w:rsid w:val="00283995"/>
    <w:rsid w:val="002845BB"/>
    <w:rsid w:val="002900F4"/>
    <w:rsid w:val="00290E37"/>
    <w:rsid w:val="00292375"/>
    <w:rsid w:val="00295431"/>
    <w:rsid w:val="00296BD0"/>
    <w:rsid w:val="002A1CB4"/>
    <w:rsid w:val="002A1E18"/>
    <w:rsid w:val="002A268F"/>
    <w:rsid w:val="002A6277"/>
    <w:rsid w:val="002B1F0B"/>
    <w:rsid w:val="002B496D"/>
    <w:rsid w:val="002B4AE5"/>
    <w:rsid w:val="002B551B"/>
    <w:rsid w:val="002B5ADF"/>
    <w:rsid w:val="002C163B"/>
    <w:rsid w:val="002C5112"/>
    <w:rsid w:val="002C7F61"/>
    <w:rsid w:val="002D0CE4"/>
    <w:rsid w:val="002D272F"/>
    <w:rsid w:val="002D3839"/>
    <w:rsid w:val="002D38AE"/>
    <w:rsid w:val="002D5681"/>
    <w:rsid w:val="002D709C"/>
    <w:rsid w:val="002E1195"/>
    <w:rsid w:val="002E2684"/>
    <w:rsid w:val="002F06AA"/>
    <w:rsid w:val="002F68A2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2330D"/>
    <w:rsid w:val="00327FBD"/>
    <w:rsid w:val="00333A1B"/>
    <w:rsid w:val="00337EC8"/>
    <w:rsid w:val="0034134D"/>
    <w:rsid w:val="00343A7F"/>
    <w:rsid w:val="00345779"/>
    <w:rsid w:val="00347F53"/>
    <w:rsid w:val="003514EE"/>
    <w:rsid w:val="003566D4"/>
    <w:rsid w:val="00356C7E"/>
    <w:rsid w:val="003579E0"/>
    <w:rsid w:val="003620BD"/>
    <w:rsid w:val="00363671"/>
    <w:rsid w:val="00364EE3"/>
    <w:rsid w:val="00367578"/>
    <w:rsid w:val="00371006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8764B"/>
    <w:rsid w:val="0039124E"/>
    <w:rsid w:val="0039171A"/>
    <w:rsid w:val="003953FB"/>
    <w:rsid w:val="00395A1F"/>
    <w:rsid w:val="00396DAD"/>
    <w:rsid w:val="00397B92"/>
    <w:rsid w:val="003A4396"/>
    <w:rsid w:val="003A796E"/>
    <w:rsid w:val="003C0492"/>
    <w:rsid w:val="003C334B"/>
    <w:rsid w:val="003C3AED"/>
    <w:rsid w:val="003C3D32"/>
    <w:rsid w:val="003C7AA5"/>
    <w:rsid w:val="003D0FAA"/>
    <w:rsid w:val="003D12A0"/>
    <w:rsid w:val="003D4CBE"/>
    <w:rsid w:val="003E21A6"/>
    <w:rsid w:val="003E5F1E"/>
    <w:rsid w:val="003F012A"/>
    <w:rsid w:val="003F1A56"/>
    <w:rsid w:val="004032C2"/>
    <w:rsid w:val="004055D4"/>
    <w:rsid w:val="00410327"/>
    <w:rsid w:val="00411444"/>
    <w:rsid w:val="00413313"/>
    <w:rsid w:val="00417CAE"/>
    <w:rsid w:val="00420E35"/>
    <w:rsid w:val="004236E8"/>
    <w:rsid w:val="004240ED"/>
    <w:rsid w:val="0042454D"/>
    <w:rsid w:val="00425976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480A"/>
    <w:rsid w:val="00494FD7"/>
    <w:rsid w:val="00495F83"/>
    <w:rsid w:val="00496D8A"/>
    <w:rsid w:val="004A039B"/>
    <w:rsid w:val="004A21D1"/>
    <w:rsid w:val="004B0FDB"/>
    <w:rsid w:val="004B3225"/>
    <w:rsid w:val="004B329E"/>
    <w:rsid w:val="004B37DB"/>
    <w:rsid w:val="004B50A9"/>
    <w:rsid w:val="004C0700"/>
    <w:rsid w:val="004C10C2"/>
    <w:rsid w:val="004C1329"/>
    <w:rsid w:val="004C2DDE"/>
    <w:rsid w:val="004C3880"/>
    <w:rsid w:val="004C4B0F"/>
    <w:rsid w:val="004C7C30"/>
    <w:rsid w:val="004D0F2F"/>
    <w:rsid w:val="004D179F"/>
    <w:rsid w:val="004D3323"/>
    <w:rsid w:val="004D5B31"/>
    <w:rsid w:val="004E0E33"/>
    <w:rsid w:val="004F22CB"/>
    <w:rsid w:val="004F3283"/>
    <w:rsid w:val="004F7809"/>
    <w:rsid w:val="00500294"/>
    <w:rsid w:val="0050420A"/>
    <w:rsid w:val="00510A29"/>
    <w:rsid w:val="00514E0B"/>
    <w:rsid w:val="00520FD1"/>
    <w:rsid w:val="0052369E"/>
    <w:rsid w:val="00525B53"/>
    <w:rsid w:val="00526C93"/>
    <w:rsid w:val="00527CA8"/>
    <w:rsid w:val="005303EE"/>
    <w:rsid w:val="00530AF4"/>
    <w:rsid w:val="005339AE"/>
    <w:rsid w:val="00535EA2"/>
    <w:rsid w:val="00537410"/>
    <w:rsid w:val="00541725"/>
    <w:rsid w:val="00541B6F"/>
    <w:rsid w:val="00543061"/>
    <w:rsid w:val="00544494"/>
    <w:rsid w:val="00547297"/>
    <w:rsid w:val="00547BBF"/>
    <w:rsid w:val="00550787"/>
    <w:rsid w:val="00554D4C"/>
    <w:rsid w:val="00562128"/>
    <w:rsid w:val="00571D49"/>
    <w:rsid w:val="00572B7F"/>
    <w:rsid w:val="00576439"/>
    <w:rsid w:val="00581544"/>
    <w:rsid w:val="00581CFD"/>
    <w:rsid w:val="00583A5C"/>
    <w:rsid w:val="00583F20"/>
    <w:rsid w:val="00591832"/>
    <w:rsid w:val="00592841"/>
    <w:rsid w:val="00594186"/>
    <w:rsid w:val="005978BE"/>
    <w:rsid w:val="00597F45"/>
    <w:rsid w:val="005A19CD"/>
    <w:rsid w:val="005A1C90"/>
    <w:rsid w:val="005A357F"/>
    <w:rsid w:val="005A404C"/>
    <w:rsid w:val="005A5109"/>
    <w:rsid w:val="005A5DE1"/>
    <w:rsid w:val="005A7BE5"/>
    <w:rsid w:val="005A7C4E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E105F"/>
    <w:rsid w:val="005E5468"/>
    <w:rsid w:val="005F050B"/>
    <w:rsid w:val="005F208B"/>
    <w:rsid w:val="005F6B47"/>
    <w:rsid w:val="00601F80"/>
    <w:rsid w:val="006044D5"/>
    <w:rsid w:val="00606319"/>
    <w:rsid w:val="00606EF4"/>
    <w:rsid w:val="00613433"/>
    <w:rsid w:val="00616326"/>
    <w:rsid w:val="00617B57"/>
    <w:rsid w:val="00622481"/>
    <w:rsid w:val="00622FDC"/>
    <w:rsid w:val="00624F9A"/>
    <w:rsid w:val="00625020"/>
    <w:rsid w:val="006306EC"/>
    <w:rsid w:val="00642F26"/>
    <w:rsid w:val="00642F29"/>
    <w:rsid w:val="00644D3E"/>
    <w:rsid w:val="00647B77"/>
    <w:rsid w:val="00650B3D"/>
    <w:rsid w:val="00650E5F"/>
    <w:rsid w:val="00651CC0"/>
    <w:rsid w:val="0065274C"/>
    <w:rsid w:val="00653984"/>
    <w:rsid w:val="006557C6"/>
    <w:rsid w:val="00657295"/>
    <w:rsid w:val="00660491"/>
    <w:rsid w:val="0066099A"/>
    <w:rsid w:val="006614B6"/>
    <w:rsid w:val="00661A71"/>
    <w:rsid w:val="00665A71"/>
    <w:rsid w:val="00670822"/>
    <w:rsid w:val="00672ABE"/>
    <w:rsid w:val="00672E90"/>
    <w:rsid w:val="00673B82"/>
    <w:rsid w:val="0067697D"/>
    <w:rsid w:val="00686D14"/>
    <w:rsid w:val="00687031"/>
    <w:rsid w:val="00687ED7"/>
    <w:rsid w:val="006A157B"/>
    <w:rsid w:val="006A3921"/>
    <w:rsid w:val="006B2465"/>
    <w:rsid w:val="006B3083"/>
    <w:rsid w:val="006B348E"/>
    <w:rsid w:val="006B5345"/>
    <w:rsid w:val="006C062D"/>
    <w:rsid w:val="006C144C"/>
    <w:rsid w:val="006C62E1"/>
    <w:rsid w:val="006C6A0D"/>
    <w:rsid w:val="006D5775"/>
    <w:rsid w:val="006D7D7A"/>
    <w:rsid w:val="006E0311"/>
    <w:rsid w:val="006E0BD4"/>
    <w:rsid w:val="006E0F4E"/>
    <w:rsid w:val="006E3542"/>
    <w:rsid w:val="006E4AF1"/>
    <w:rsid w:val="006F0345"/>
    <w:rsid w:val="006F0469"/>
    <w:rsid w:val="006F0D49"/>
    <w:rsid w:val="006F205C"/>
    <w:rsid w:val="006F4EDB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4162"/>
    <w:rsid w:val="00714414"/>
    <w:rsid w:val="0071778D"/>
    <w:rsid w:val="00721877"/>
    <w:rsid w:val="00722466"/>
    <w:rsid w:val="00722786"/>
    <w:rsid w:val="007248EF"/>
    <w:rsid w:val="007275EB"/>
    <w:rsid w:val="007277E3"/>
    <w:rsid w:val="00731A17"/>
    <w:rsid w:val="00732C20"/>
    <w:rsid w:val="00734458"/>
    <w:rsid w:val="007355AE"/>
    <w:rsid w:val="007367F8"/>
    <w:rsid w:val="00737010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4953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6CEE"/>
    <w:rsid w:val="007A0285"/>
    <w:rsid w:val="007A1ED8"/>
    <w:rsid w:val="007A1F02"/>
    <w:rsid w:val="007A4664"/>
    <w:rsid w:val="007B514D"/>
    <w:rsid w:val="007B5396"/>
    <w:rsid w:val="007C00F7"/>
    <w:rsid w:val="007C0549"/>
    <w:rsid w:val="007C0B2A"/>
    <w:rsid w:val="007C16AD"/>
    <w:rsid w:val="007C6F25"/>
    <w:rsid w:val="007D038B"/>
    <w:rsid w:val="007D50AB"/>
    <w:rsid w:val="007D6913"/>
    <w:rsid w:val="007E0460"/>
    <w:rsid w:val="007E0D10"/>
    <w:rsid w:val="007E42D4"/>
    <w:rsid w:val="007F091D"/>
    <w:rsid w:val="007F2F7E"/>
    <w:rsid w:val="007F36B7"/>
    <w:rsid w:val="00803124"/>
    <w:rsid w:val="00804AB5"/>
    <w:rsid w:val="0080672A"/>
    <w:rsid w:val="008069C1"/>
    <w:rsid w:val="00811D84"/>
    <w:rsid w:val="00812670"/>
    <w:rsid w:val="00812F69"/>
    <w:rsid w:val="0081679A"/>
    <w:rsid w:val="008237E5"/>
    <w:rsid w:val="00826B31"/>
    <w:rsid w:val="00826E56"/>
    <w:rsid w:val="00833960"/>
    <w:rsid w:val="00834DE2"/>
    <w:rsid w:val="00841600"/>
    <w:rsid w:val="00841B44"/>
    <w:rsid w:val="00843DDF"/>
    <w:rsid w:val="00844B19"/>
    <w:rsid w:val="00844B72"/>
    <w:rsid w:val="0084715E"/>
    <w:rsid w:val="00852841"/>
    <w:rsid w:val="00853121"/>
    <w:rsid w:val="00853491"/>
    <w:rsid w:val="0085454F"/>
    <w:rsid w:val="00855FA0"/>
    <w:rsid w:val="00856536"/>
    <w:rsid w:val="00857D8A"/>
    <w:rsid w:val="008602F9"/>
    <w:rsid w:val="00861F46"/>
    <w:rsid w:val="00864855"/>
    <w:rsid w:val="008655FD"/>
    <w:rsid w:val="00866FE4"/>
    <w:rsid w:val="00870017"/>
    <w:rsid w:val="008703A6"/>
    <w:rsid w:val="008726E9"/>
    <w:rsid w:val="00874E49"/>
    <w:rsid w:val="008754B6"/>
    <w:rsid w:val="00876898"/>
    <w:rsid w:val="00877191"/>
    <w:rsid w:val="008804A2"/>
    <w:rsid w:val="00883CC4"/>
    <w:rsid w:val="0088428B"/>
    <w:rsid w:val="00887318"/>
    <w:rsid w:val="00887728"/>
    <w:rsid w:val="00894010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D1C1D"/>
    <w:rsid w:val="008F10D1"/>
    <w:rsid w:val="008F45E6"/>
    <w:rsid w:val="008F6083"/>
    <w:rsid w:val="008F631C"/>
    <w:rsid w:val="00907B26"/>
    <w:rsid w:val="00912F2F"/>
    <w:rsid w:val="00917D7B"/>
    <w:rsid w:val="009235A2"/>
    <w:rsid w:val="00923CE4"/>
    <w:rsid w:val="00932E80"/>
    <w:rsid w:val="0093619F"/>
    <w:rsid w:val="00936206"/>
    <w:rsid w:val="0094178B"/>
    <w:rsid w:val="00942135"/>
    <w:rsid w:val="009427E5"/>
    <w:rsid w:val="00942BF1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5F86"/>
    <w:rsid w:val="0096603D"/>
    <w:rsid w:val="00971954"/>
    <w:rsid w:val="009738F9"/>
    <w:rsid w:val="00974275"/>
    <w:rsid w:val="009742F8"/>
    <w:rsid w:val="00976C8B"/>
    <w:rsid w:val="009804FC"/>
    <w:rsid w:val="0098474B"/>
    <w:rsid w:val="0099009C"/>
    <w:rsid w:val="009906DD"/>
    <w:rsid w:val="00994BD1"/>
    <w:rsid w:val="00994F2C"/>
    <w:rsid w:val="00995CBA"/>
    <w:rsid w:val="0099678C"/>
    <w:rsid w:val="009A09D7"/>
    <w:rsid w:val="009A1D65"/>
    <w:rsid w:val="009A1DB4"/>
    <w:rsid w:val="009A4E9C"/>
    <w:rsid w:val="009B030C"/>
    <w:rsid w:val="009B0C96"/>
    <w:rsid w:val="009B100D"/>
    <w:rsid w:val="009B37A7"/>
    <w:rsid w:val="009B714A"/>
    <w:rsid w:val="009B7CC6"/>
    <w:rsid w:val="009C0F32"/>
    <w:rsid w:val="009C11FE"/>
    <w:rsid w:val="009C222B"/>
    <w:rsid w:val="009C2FEE"/>
    <w:rsid w:val="009C64D7"/>
    <w:rsid w:val="009C67A8"/>
    <w:rsid w:val="009C6E8A"/>
    <w:rsid w:val="009D1D6A"/>
    <w:rsid w:val="009D201B"/>
    <w:rsid w:val="009D5D9C"/>
    <w:rsid w:val="009D66F5"/>
    <w:rsid w:val="009E0D4B"/>
    <w:rsid w:val="009E2008"/>
    <w:rsid w:val="009E2171"/>
    <w:rsid w:val="009E2AE5"/>
    <w:rsid w:val="009E4407"/>
    <w:rsid w:val="009F3E6A"/>
    <w:rsid w:val="009F3F86"/>
    <w:rsid w:val="009F60D0"/>
    <w:rsid w:val="00A01DF7"/>
    <w:rsid w:val="00A02378"/>
    <w:rsid w:val="00A03638"/>
    <w:rsid w:val="00A04BF0"/>
    <w:rsid w:val="00A06F53"/>
    <w:rsid w:val="00A10D4E"/>
    <w:rsid w:val="00A10D81"/>
    <w:rsid w:val="00A14C78"/>
    <w:rsid w:val="00A201CB"/>
    <w:rsid w:val="00A20BFE"/>
    <w:rsid w:val="00A20F9D"/>
    <w:rsid w:val="00A211F7"/>
    <w:rsid w:val="00A2146D"/>
    <w:rsid w:val="00A25F7E"/>
    <w:rsid w:val="00A26524"/>
    <w:rsid w:val="00A330FE"/>
    <w:rsid w:val="00A34730"/>
    <w:rsid w:val="00A34790"/>
    <w:rsid w:val="00A34B14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65D4"/>
    <w:rsid w:val="00A70B2C"/>
    <w:rsid w:val="00A70CDC"/>
    <w:rsid w:val="00A7133D"/>
    <w:rsid w:val="00A71E43"/>
    <w:rsid w:val="00A7788C"/>
    <w:rsid w:val="00A82A0B"/>
    <w:rsid w:val="00A91989"/>
    <w:rsid w:val="00A960B8"/>
    <w:rsid w:val="00AA0E14"/>
    <w:rsid w:val="00AA5DDC"/>
    <w:rsid w:val="00AA7BD1"/>
    <w:rsid w:val="00AB077B"/>
    <w:rsid w:val="00AB452E"/>
    <w:rsid w:val="00AB4ADD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3075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7850"/>
    <w:rsid w:val="00B11A9B"/>
    <w:rsid w:val="00B11DA1"/>
    <w:rsid w:val="00B17AD0"/>
    <w:rsid w:val="00B23C13"/>
    <w:rsid w:val="00B24B2A"/>
    <w:rsid w:val="00B310B8"/>
    <w:rsid w:val="00B31EB9"/>
    <w:rsid w:val="00B324C1"/>
    <w:rsid w:val="00B32881"/>
    <w:rsid w:val="00B32ABB"/>
    <w:rsid w:val="00B41FD3"/>
    <w:rsid w:val="00B426D3"/>
    <w:rsid w:val="00B4302D"/>
    <w:rsid w:val="00B431DE"/>
    <w:rsid w:val="00B452C0"/>
    <w:rsid w:val="00B51BBB"/>
    <w:rsid w:val="00B53B99"/>
    <w:rsid w:val="00B559A9"/>
    <w:rsid w:val="00B55B81"/>
    <w:rsid w:val="00B55FA6"/>
    <w:rsid w:val="00B622CF"/>
    <w:rsid w:val="00B642EF"/>
    <w:rsid w:val="00B653F9"/>
    <w:rsid w:val="00B67D13"/>
    <w:rsid w:val="00B70D03"/>
    <w:rsid w:val="00B730EC"/>
    <w:rsid w:val="00B74320"/>
    <w:rsid w:val="00B779F1"/>
    <w:rsid w:val="00B803E7"/>
    <w:rsid w:val="00B80502"/>
    <w:rsid w:val="00B82E14"/>
    <w:rsid w:val="00B8722C"/>
    <w:rsid w:val="00B97484"/>
    <w:rsid w:val="00BA2B5A"/>
    <w:rsid w:val="00BA4DDE"/>
    <w:rsid w:val="00BB0EB7"/>
    <w:rsid w:val="00BB1DA6"/>
    <w:rsid w:val="00BB206A"/>
    <w:rsid w:val="00BB2323"/>
    <w:rsid w:val="00BB3732"/>
    <w:rsid w:val="00BB3FF5"/>
    <w:rsid w:val="00BB4CF6"/>
    <w:rsid w:val="00BB55E8"/>
    <w:rsid w:val="00BC46F2"/>
    <w:rsid w:val="00BC655F"/>
    <w:rsid w:val="00BC6819"/>
    <w:rsid w:val="00BC7251"/>
    <w:rsid w:val="00BD09F9"/>
    <w:rsid w:val="00BD0F15"/>
    <w:rsid w:val="00BE1E62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2008E"/>
    <w:rsid w:val="00C20DEA"/>
    <w:rsid w:val="00C24974"/>
    <w:rsid w:val="00C24C69"/>
    <w:rsid w:val="00C25656"/>
    <w:rsid w:val="00C30C28"/>
    <w:rsid w:val="00C360C0"/>
    <w:rsid w:val="00C3674D"/>
    <w:rsid w:val="00C43D27"/>
    <w:rsid w:val="00C43EDE"/>
    <w:rsid w:val="00C45C8E"/>
    <w:rsid w:val="00C471D9"/>
    <w:rsid w:val="00C51D2F"/>
    <w:rsid w:val="00C60AC3"/>
    <w:rsid w:val="00C64E5C"/>
    <w:rsid w:val="00C656F3"/>
    <w:rsid w:val="00C67139"/>
    <w:rsid w:val="00C71119"/>
    <w:rsid w:val="00C7314F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C7375"/>
    <w:rsid w:val="00CD0374"/>
    <w:rsid w:val="00CD0BA9"/>
    <w:rsid w:val="00CD3230"/>
    <w:rsid w:val="00CD775B"/>
    <w:rsid w:val="00CE0851"/>
    <w:rsid w:val="00CE2A0C"/>
    <w:rsid w:val="00CE5933"/>
    <w:rsid w:val="00CF08BB"/>
    <w:rsid w:val="00CF1E53"/>
    <w:rsid w:val="00CF2ABD"/>
    <w:rsid w:val="00CF4930"/>
    <w:rsid w:val="00CF592B"/>
    <w:rsid w:val="00D00E26"/>
    <w:rsid w:val="00D031C3"/>
    <w:rsid w:val="00D1014C"/>
    <w:rsid w:val="00D11519"/>
    <w:rsid w:val="00D12749"/>
    <w:rsid w:val="00D1389A"/>
    <w:rsid w:val="00D13DAC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54A24"/>
    <w:rsid w:val="00D57397"/>
    <w:rsid w:val="00D61996"/>
    <w:rsid w:val="00D62680"/>
    <w:rsid w:val="00D654CD"/>
    <w:rsid w:val="00D6722C"/>
    <w:rsid w:val="00D678C7"/>
    <w:rsid w:val="00D71120"/>
    <w:rsid w:val="00D743D0"/>
    <w:rsid w:val="00D74C59"/>
    <w:rsid w:val="00D759C8"/>
    <w:rsid w:val="00D75BEB"/>
    <w:rsid w:val="00D8261A"/>
    <w:rsid w:val="00D90644"/>
    <w:rsid w:val="00D9287D"/>
    <w:rsid w:val="00D9415C"/>
    <w:rsid w:val="00D95311"/>
    <w:rsid w:val="00D9553C"/>
    <w:rsid w:val="00D95F88"/>
    <w:rsid w:val="00D96AEF"/>
    <w:rsid w:val="00DA057B"/>
    <w:rsid w:val="00DA13FD"/>
    <w:rsid w:val="00DA3FBD"/>
    <w:rsid w:val="00DA469E"/>
    <w:rsid w:val="00DA5C6B"/>
    <w:rsid w:val="00DA605A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6D8D"/>
    <w:rsid w:val="00DC77B9"/>
    <w:rsid w:val="00DD108E"/>
    <w:rsid w:val="00DD1EB7"/>
    <w:rsid w:val="00DD3A15"/>
    <w:rsid w:val="00DD43DA"/>
    <w:rsid w:val="00DD509F"/>
    <w:rsid w:val="00DD556A"/>
    <w:rsid w:val="00DD5FE1"/>
    <w:rsid w:val="00DE3EEB"/>
    <w:rsid w:val="00DE6C03"/>
    <w:rsid w:val="00DF0A6A"/>
    <w:rsid w:val="00E0011A"/>
    <w:rsid w:val="00E0213F"/>
    <w:rsid w:val="00E02496"/>
    <w:rsid w:val="00E11067"/>
    <w:rsid w:val="00E13147"/>
    <w:rsid w:val="00E25DCD"/>
    <w:rsid w:val="00E269E1"/>
    <w:rsid w:val="00E26B35"/>
    <w:rsid w:val="00E27028"/>
    <w:rsid w:val="00E326FF"/>
    <w:rsid w:val="00E414A0"/>
    <w:rsid w:val="00E41606"/>
    <w:rsid w:val="00E4348B"/>
    <w:rsid w:val="00E45F13"/>
    <w:rsid w:val="00E50336"/>
    <w:rsid w:val="00E510BC"/>
    <w:rsid w:val="00E52BA4"/>
    <w:rsid w:val="00E54C42"/>
    <w:rsid w:val="00E61256"/>
    <w:rsid w:val="00E62EFE"/>
    <w:rsid w:val="00E66FC8"/>
    <w:rsid w:val="00E73CB2"/>
    <w:rsid w:val="00E81A79"/>
    <w:rsid w:val="00E839BA"/>
    <w:rsid w:val="00E8428A"/>
    <w:rsid w:val="00E87699"/>
    <w:rsid w:val="00E87CE3"/>
    <w:rsid w:val="00E933CD"/>
    <w:rsid w:val="00E9749F"/>
    <w:rsid w:val="00E97F7D"/>
    <w:rsid w:val="00EA4770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3741"/>
    <w:rsid w:val="00ED6B5D"/>
    <w:rsid w:val="00ED70C0"/>
    <w:rsid w:val="00EE51F6"/>
    <w:rsid w:val="00EE6E36"/>
    <w:rsid w:val="00EF0B80"/>
    <w:rsid w:val="00EF1336"/>
    <w:rsid w:val="00EF3C85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2201D"/>
    <w:rsid w:val="00F233E2"/>
    <w:rsid w:val="00F25DC5"/>
    <w:rsid w:val="00F26721"/>
    <w:rsid w:val="00F32B93"/>
    <w:rsid w:val="00F45CDD"/>
    <w:rsid w:val="00F5100C"/>
    <w:rsid w:val="00F51C10"/>
    <w:rsid w:val="00F55087"/>
    <w:rsid w:val="00F5551A"/>
    <w:rsid w:val="00F56AAB"/>
    <w:rsid w:val="00F600C7"/>
    <w:rsid w:val="00F6097D"/>
    <w:rsid w:val="00F64F61"/>
    <w:rsid w:val="00F6503B"/>
    <w:rsid w:val="00F70B7A"/>
    <w:rsid w:val="00F71D2D"/>
    <w:rsid w:val="00F72781"/>
    <w:rsid w:val="00F73331"/>
    <w:rsid w:val="00F834AB"/>
    <w:rsid w:val="00F87069"/>
    <w:rsid w:val="00F87174"/>
    <w:rsid w:val="00F91D37"/>
    <w:rsid w:val="00F91DEC"/>
    <w:rsid w:val="00F93538"/>
    <w:rsid w:val="00F95FF4"/>
    <w:rsid w:val="00F9610D"/>
    <w:rsid w:val="00F96848"/>
    <w:rsid w:val="00F97739"/>
    <w:rsid w:val="00FA2726"/>
    <w:rsid w:val="00FA4959"/>
    <w:rsid w:val="00FB4D44"/>
    <w:rsid w:val="00FB657F"/>
    <w:rsid w:val="00FC395D"/>
    <w:rsid w:val="00FC7645"/>
    <w:rsid w:val="00FD417D"/>
    <w:rsid w:val="00FD4BB0"/>
    <w:rsid w:val="00FE1FB1"/>
    <w:rsid w:val="00FE2ED4"/>
    <w:rsid w:val="00FE5FAE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134A4B"/>
  <w15:docId w15:val="{5C25F69C-471D-42D7-B239-14F93A4B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0BFE"/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/>
      <w:contextualSpacing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A5DE1"/>
    <w:pPr>
      <w:keepNext/>
      <w:keepLines/>
      <w:spacing w:before="560" w:after="28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/>
      <w:contextualSpacing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917D7B"/>
    <w:pPr>
      <w:tabs>
        <w:tab w:val="center" w:pos="4536"/>
        <w:tab w:val="right" w:pos="9072"/>
      </w:tabs>
      <w:jc w:val="center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116535"/>
  </w:style>
  <w:style w:type="paragraph" w:styleId="Fuzeile">
    <w:name w:val="footer"/>
    <w:basedOn w:val="Standard"/>
    <w:link w:val="FuzeileZchn"/>
    <w:uiPriority w:val="86"/>
    <w:semiHidden/>
    <w:rsid w:val="00B51BBB"/>
    <w:pPr>
      <w:spacing w:line="240" w:lineRule="auto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116535"/>
    <w:rPr>
      <w:sz w:val="15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  <w:tabs>
        <w:tab w:val="num" w:pos="360"/>
      </w:tabs>
      <w:ind w:left="284" w:hanging="284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qFormat/>
    <w:rsid w:val="00410327"/>
    <w:pPr>
      <w:spacing w:line="240" w:lineRule="auto"/>
      <w:contextualSpacing/>
    </w:pPr>
    <w:rPr>
      <w:rFonts w:asciiTheme="majorHAnsi" w:eastAsiaTheme="majorEastAsia" w:hAnsiTheme="majorHAnsi" w:cstheme="majorBidi"/>
      <w:sz w:val="70"/>
      <w:szCs w:val="52"/>
    </w:rPr>
  </w:style>
  <w:style w:type="character" w:customStyle="1" w:styleId="TitelZchn">
    <w:name w:val="Titel Zchn"/>
    <w:basedOn w:val="Absatz-Standardschriftart"/>
    <w:link w:val="Titel"/>
    <w:uiPriority w:val="15"/>
    <w:rsid w:val="0015264E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A20BFE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A201CB"/>
    <w:pPr>
      <w:numPr>
        <w:numId w:val="17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qFormat/>
    <w:rsid w:val="000207E1"/>
    <w:pPr>
      <w:numPr>
        <w:ilvl w:val="1"/>
      </w:numPr>
      <w:spacing w:before="400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5"/>
    <w:rsid w:val="0015264E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/>
    </w:pPr>
  </w:style>
  <w:style w:type="character" w:customStyle="1" w:styleId="DatumZchn">
    <w:name w:val="Datum Zchn"/>
    <w:basedOn w:val="Absatz-Standardschriftart"/>
    <w:link w:val="Datum"/>
    <w:uiPriority w:val="24"/>
    <w:semiHidden/>
    <w:rsid w:val="008655FD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spacing w:line="240" w:lineRule="auto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303CEA"/>
    <w:pPr>
      <w:numPr>
        <w:ilvl w:val="1"/>
      </w:numPr>
      <w:ind w:left="738" w:hanging="284"/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4240ED"/>
    <w:pPr>
      <w:numPr>
        <w:numId w:val="16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4240ED"/>
    <w:pPr>
      <w:numPr>
        <w:ilvl w:val="1"/>
        <w:numId w:val="16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4240ED"/>
    <w:pPr>
      <w:numPr>
        <w:ilvl w:val="2"/>
        <w:numId w:val="16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4240ED"/>
    <w:pPr>
      <w:numPr>
        <w:ilvl w:val="3"/>
        <w:numId w:val="16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</w:pPr>
    <w:rPr>
      <w:b/>
      <w:bCs/>
      <w:sz w:val="25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</w:p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F28E0"/>
    <w:pPr>
      <w:numPr>
        <w:ilvl w:val="5"/>
        <w:numId w:val="16"/>
      </w:numPr>
    </w:pPr>
  </w:style>
  <w:style w:type="paragraph" w:customStyle="1" w:styleId="Nummerierung2">
    <w:name w:val="Nummerierung 2"/>
    <w:basedOn w:val="Nummerierung1"/>
    <w:uiPriority w:val="7"/>
    <w:rsid w:val="00CF28E0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28E0"/>
    <w:pPr>
      <w:numPr>
        <w:ilvl w:val="8"/>
        <w:numId w:val="16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rsid w:val="004240ED"/>
    <w:pPr>
      <w:numPr>
        <w:numId w:val="2"/>
      </w:numPr>
    </w:pPr>
  </w:style>
  <w:style w:type="numbering" w:customStyle="1" w:styleId="AufzhlungenListe">
    <w:name w:val="Aufzählungen (Liste)"/>
    <w:uiPriority w:val="99"/>
    <w:rsid w:val="00A201CB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4240ED"/>
    <w:pPr>
      <w:numPr>
        <w:ilvl w:val="4"/>
        <w:numId w:val="16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/>
      <w:ind w:right="6095"/>
    </w:pPr>
    <w:rPr>
      <w:color w:val="FFFFFF" w:themeColor="background1"/>
    </w:rPr>
  </w:style>
  <w:style w:type="paragraph" w:customStyle="1" w:styleId="Text75Pt">
    <w:name w:val="Text 7.5 Pt"/>
    <w:basedOn w:val="Standard"/>
    <w:rsid w:val="0050420A"/>
    <w:pPr>
      <w:spacing w:line="220" w:lineRule="atLeast"/>
    </w:pPr>
    <w:rPr>
      <w:sz w:val="15"/>
    </w:rPr>
  </w:style>
  <w:style w:type="paragraph" w:customStyle="1" w:styleId="Aufzhlung4">
    <w:name w:val="Aufzählung 4"/>
    <w:basedOn w:val="Aufzhlung3"/>
    <w:uiPriority w:val="6"/>
    <w:semiHidden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semiHidden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semiHidden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semiHidden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qFormat/>
    <w:rsid w:val="0015264E"/>
    <w:pPr>
      <w:spacing w:after="180"/>
    </w:pPr>
    <w:rPr>
      <w:b/>
      <w:bCs/>
      <w:sz w:val="36"/>
      <w:szCs w:val="36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/>
      <w:contextualSpacing/>
    </w:pPr>
  </w:style>
  <w:style w:type="paragraph" w:customStyle="1" w:styleId="NummerierungIIIIII">
    <w:name w:val="Nummerierung I II III"/>
    <w:basedOn w:val="Standard"/>
    <w:uiPriority w:val="9"/>
    <w:semiHidden/>
    <w:qFormat/>
    <w:rsid w:val="002C7F61"/>
    <w:pPr>
      <w:numPr>
        <w:ilvl w:val="4"/>
        <w:numId w:val="17"/>
      </w:numPr>
      <w:tabs>
        <w:tab w:val="left" w:pos="56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rk\Downloads\Word_Vorlage_ohne_Titelseite_hoch.dotx" TargetMode="External"/></Relationship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c8e63d-9083-4308-935b-7f41fcbe3d53" xsi:nil="true"/>
    <lcf76f155ced4ddcb4097134ff3c332f xmlns="2ec723bf-5f85-4800-ac07-841029703fc7">
      <Terms xmlns="http://schemas.microsoft.com/office/infopath/2007/PartnerControls"/>
    </lcf76f155ced4ddcb4097134ff3c332f>
  </documentManagement>
</p:properties>
</file>

<file path=customXml/item3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4.xml><?xml version="1.0" encoding="utf-8"?>
<Verbinden xmlns="http://www.vorlagenbauer.ch/Inhaltssteuerelemente">
  <Titel/>
  <Untertitel/>
  <Brieftitel/>
  <Ort/>
  <Datum>2026-07-31T00:00:00</Datum>
  <Vorname_Name/>
  <Vorname/>
  <Name/>
  <Funktion/>
  <Abteilung>Forschungskiste</Abteilung>
  <Adresse/>
  <PLZ_Ort/>
  <Rechnungsnummer/>
  <Belegnummer/>
  <Projektname/>
  <Sitzungsnummer/>
  <Verbinder1>Regionale didaktische Zentren</Verbinder1>
  <Verbinder2/>
  <Verbinder3/>
  <Verbinder4/>
  <Verbinder5/>
  <Checkbox1/>
  <Checkbox2/>
  <Checkbox3/>
  <Checkbox4/>
  <Checkbox5/>
</Verbinde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54EFD5F3EE6B439D8C742905740138" ma:contentTypeVersion="13" ma:contentTypeDescription="Ein neues Dokument erstellen." ma:contentTypeScope="" ma:versionID="e188e8e17858674765870007358562ff">
  <xsd:schema xmlns:xsd="http://www.w3.org/2001/XMLSchema" xmlns:xs="http://www.w3.org/2001/XMLSchema" xmlns:p="http://schemas.microsoft.com/office/2006/metadata/properties" xmlns:ns2="2ec723bf-5f85-4800-ac07-841029703fc7" xmlns:ns3="06c8e63d-9083-4308-935b-7f41fcbe3d53" targetNamespace="http://schemas.microsoft.com/office/2006/metadata/properties" ma:root="true" ma:fieldsID="e2f36c0d89aa2805e8de3bb6c205b27c" ns2:_="" ns3:_="">
    <xsd:import namespace="2ec723bf-5f85-4800-ac07-841029703fc7"/>
    <xsd:import namespace="06c8e63d-9083-4308-935b-7f41fcbe3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723bf-5f85-4800-ac07-841029703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80413f8-e596-472e-8377-3e5fc7a81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8e63d-9083-4308-935b-7f41fcbe3d5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827ec1e-d53f-4b5a-a390-181003a99206}" ma:internalName="TaxCatchAll" ma:showField="CatchAllData" ma:web="06c8e63d-9083-4308-935b-7f41fcbe3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3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4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5.xml><?xml version="1.0" encoding="utf-8"?>
<ds:datastoreItem xmlns:ds="http://schemas.openxmlformats.org/officeDocument/2006/customXml" ds:itemID="{51840F71-DF12-4698-A55B-DFEEB8EAEC3E}"/>
</file>

<file path=customXml/itemProps6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Word_Vorlage_ohne_Titelseite_hoch</Template>
  <TotalTime>0</TotalTime>
  <Pages>3</Pages>
  <Words>145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dc:description>erstellt durch Vorlagenbauer.ch</dc:description>
  <cp:lastModifiedBy>Eugster Stephanie PHSG</cp:lastModifiedBy>
  <cp:revision>1</cp:revision>
  <dcterms:created xsi:type="dcterms:W3CDTF">2026-08-12T15:01:00Z</dcterms:created>
  <dcterms:modified xsi:type="dcterms:W3CDTF">2026-08-12T15:41:00Z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0x0101000954EFD5F3EE6B439D8C742905740138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