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22D89" w14:textId="2DAF7300" w:rsidR="00367578" w:rsidRDefault="00597F87" w:rsidP="00597F87">
      <w:r>
        <w:rPr>
          <w:rFonts w:cs="Arial"/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DB8B1C" wp14:editId="07748F49">
                <wp:simplePos x="0" y="0"/>
                <wp:positionH relativeFrom="column">
                  <wp:posOffset>0</wp:posOffset>
                </wp:positionH>
                <wp:positionV relativeFrom="paragraph">
                  <wp:posOffset>11430</wp:posOffset>
                </wp:positionV>
                <wp:extent cx="6057900" cy="361950"/>
                <wp:effectExtent l="9525" t="12065" r="9525" b="6985"/>
                <wp:wrapNone/>
                <wp:docPr id="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361950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36A046" w14:textId="77777777" w:rsidR="00597F87" w:rsidRPr="00485F89" w:rsidRDefault="00597F87" w:rsidP="00597F87">
                            <w:pPr>
                              <w:rPr>
                                <w:rFonts w:cs="Arial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36"/>
                                <w:szCs w:val="36"/>
                              </w:rPr>
                              <w:t>Anmeldung Praktikumsleitungskurs 2027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DB8B1C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0;margin-top:.9pt;width:477pt;height:2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" fillcolor="#a5a5a5">
                <v:textbox>
                  <w:txbxContent>
                    <w:p w14:paraId="3F36A046" w14:textId="77777777" w:rsidR="00597F87" w:rsidRPr="00485F89" w:rsidRDefault="00597F87" w:rsidP="00597F87">
                      <w:pPr>
                        <w:rPr>
                          <w:rFonts w:cs="Arial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cs="Arial"/>
                          <w:b/>
                          <w:sz w:val="36"/>
                          <w:szCs w:val="36"/>
                        </w:rPr>
                        <w:t>Anmeldung Praktikumsleitungskurs 2027</w:t>
                      </w:r>
                    </w:p>
                  </w:txbxContent>
                </v:textbox>
              </v:shape>
            </w:pict>
          </mc:Fallback>
        </mc:AlternateContent>
      </w:r>
    </w:p>
    <w:p w14:paraId="510522F5" w14:textId="77777777" w:rsidR="00597F87" w:rsidRDefault="00597F87" w:rsidP="00597F87"/>
    <w:p w14:paraId="1E202197" w14:textId="77777777" w:rsidR="00597F87" w:rsidRDefault="00597F87" w:rsidP="00597F87"/>
    <w:p w14:paraId="1F933279" w14:textId="77777777" w:rsidR="00597F87" w:rsidRDefault="00597F87" w:rsidP="00597F87">
      <w:pPr>
        <w:tabs>
          <w:tab w:val="left" w:pos="5103"/>
        </w:tabs>
        <w:rPr>
          <w:rFonts w:cs="Arial"/>
        </w:rPr>
      </w:pPr>
      <w:r>
        <w:rPr>
          <w:rFonts w:cs="Arial"/>
        </w:rPr>
        <w:t xml:space="preserve">Kanton (Schulort):         SG </w:t>
      </w:r>
      <w:r>
        <w:rPr>
          <w:rFonts w:cs="Arial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Kontrollkästchen5"/>
      <w:r>
        <w:rPr>
          <w:rFonts w:cs="Arial"/>
        </w:rPr>
        <w:instrText xml:space="preserve"> FORMCHECKBOX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</w:rPr>
        <w:fldChar w:fldCharType="end"/>
      </w:r>
      <w:bookmarkEnd w:id="0"/>
      <w:r>
        <w:rPr>
          <w:rFonts w:cs="Arial"/>
        </w:rPr>
        <w:t xml:space="preserve">    AI </w:t>
      </w:r>
      <w:r>
        <w:rPr>
          <w:rFonts w:cs="Arial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6"/>
      <w:r>
        <w:rPr>
          <w:rFonts w:cs="Arial"/>
        </w:rPr>
        <w:instrText xml:space="preserve"> FORMCHECKBOX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</w:rPr>
        <w:fldChar w:fldCharType="end"/>
      </w:r>
      <w:bookmarkEnd w:id="1"/>
      <w:r>
        <w:rPr>
          <w:rFonts w:cs="Arial"/>
        </w:rPr>
        <w:t xml:space="preserve">    AR </w:t>
      </w:r>
      <w:r>
        <w:rPr>
          <w:rFonts w:cs="Arial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7"/>
      <w:r>
        <w:rPr>
          <w:rFonts w:cs="Arial"/>
        </w:rPr>
        <w:instrText xml:space="preserve"> FORMCHECKBOX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</w:rPr>
        <w:fldChar w:fldCharType="end"/>
      </w:r>
      <w:bookmarkEnd w:id="2"/>
      <w:r>
        <w:rPr>
          <w:rFonts w:cs="Arial"/>
        </w:rPr>
        <w:t xml:space="preserve">    FL </w:t>
      </w:r>
      <w:r>
        <w:rPr>
          <w:rFonts w:cs="Arial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12"/>
      <w:r>
        <w:rPr>
          <w:rFonts w:cs="Arial"/>
        </w:rPr>
        <w:instrText xml:space="preserve"> FORMCHECKBOX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</w:rPr>
        <w:fldChar w:fldCharType="end"/>
      </w:r>
      <w:bookmarkEnd w:id="3"/>
      <w:r>
        <w:rPr>
          <w:rFonts w:cs="Arial"/>
        </w:rPr>
        <w:t xml:space="preserve">    GL </w:t>
      </w:r>
      <w:r>
        <w:rPr>
          <w:rFonts w:cs="Arial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11"/>
      <w:r>
        <w:rPr>
          <w:rFonts w:cs="Arial"/>
        </w:rPr>
        <w:instrText xml:space="preserve"> FORMCHECKBOX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</w:rPr>
        <w:fldChar w:fldCharType="end"/>
      </w:r>
      <w:bookmarkEnd w:id="4"/>
      <w:r>
        <w:rPr>
          <w:rFonts w:cs="Arial"/>
        </w:rPr>
        <w:t xml:space="preserve">    GR </w:t>
      </w:r>
      <w:r>
        <w:rPr>
          <w:rFonts w:cs="Arial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10"/>
      <w:r>
        <w:rPr>
          <w:rFonts w:cs="Arial"/>
        </w:rPr>
        <w:instrText xml:space="preserve"> FORMCHECKBOX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</w:rPr>
        <w:fldChar w:fldCharType="end"/>
      </w:r>
      <w:bookmarkEnd w:id="5"/>
      <w:r>
        <w:rPr>
          <w:rFonts w:cs="Arial"/>
        </w:rPr>
        <w:t xml:space="preserve">    SH </w:t>
      </w:r>
      <w:r>
        <w:rPr>
          <w:rFonts w:cs="Arial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</w:rPr>
        <w:instrText xml:space="preserve"> FORMCHECKBOX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</w:rPr>
        <w:fldChar w:fldCharType="end"/>
      </w:r>
      <w:r>
        <w:rPr>
          <w:rFonts w:cs="Arial"/>
        </w:rPr>
        <w:t xml:space="preserve">    TG </w:t>
      </w:r>
      <w:r>
        <w:rPr>
          <w:rFonts w:cs="Arial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bookmarkStart w:id="6" w:name="Kontrollkästchen8"/>
      <w:r>
        <w:rPr>
          <w:rFonts w:cs="Arial"/>
        </w:rPr>
        <w:instrText xml:space="preserve"> FORMCHECKBOX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</w:rPr>
        <w:fldChar w:fldCharType="end"/>
      </w:r>
      <w:bookmarkEnd w:id="6"/>
    </w:p>
    <w:p w14:paraId="6D040905" w14:textId="77777777" w:rsidR="00597F87" w:rsidRPr="00D706A8" w:rsidRDefault="00597F87" w:rsidP="00597F87">
      <w:pPr>
        <w:tabs>
          <w:tab w:val="left" w:pos="5103"/>
        </w:tabs>
        <w:rPr>
          <w:rFonts w:cs="Arial"/>
        </w:rPr>
      </w:pPr>
    </w:p>
    <w:p w14:paraId="4EDB0671" w14:textId="77777777" w:rsidR="00597F87" w:rsidRDefault="00597F87" w:rsidP="00597F87">
      <w:pPr>
        <w:tabs>
          <w:tab w:val="left" w:pos="1560"/>
          <w:tab w:val="right" w:pos="3969"/>
          <w:tab w:val="left" w:pos="4320"/>
          <w:tab w:val="left" w:pos="5954"/>
          <w:tab w:val="left" w:pos="7230"/>
          <w:tab w:val="left" w:pos="7938"/>
          <w:tab w:val="right" w:pos="9468"/>
        </w:tabs>
        <w:spacing w:line="220" w:lineRule="exact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Anrede: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7" w:name="Text24"/>
      <w:r>
        <w:rPr>
          <w:rFonts w:cs="Arial"/>
          <w:sz w:val="18"/>
          <w:szCs w:val="18"/>
        </w:rPr>
        <w:instrText xml:space="preserve"> FORMTEXT </w:instrText>
      </w:r>
      <w:r>
        <w:rPr>
          <w:rFonts w:cs="Arial"/>
          <w:sz w:val="18"/>
          <w:szCs w:val="18"/>
        </w:rPr>
      </w:r>
      <w:r>
        <w:rPr>
          <w:rFonts w:cs="Arial"/>
          <w:sz w:val="18"/>
          <w:szCs w:val="18"/>
        </w:rPr>
        <w:fldChar w:fldCharType="separate"/>
      </w:r>
      <w:r>
        <w:rPr>
          <w:rFonts w:cs="Arial"/>
          <w:sz w:val="18"/>
          <w:szCs w:val="18"/>
        </w:rPr>
        <w:t> </w:t>
      </w:r>
      <w:r>
        <w:rPr>
          <w:rFonts w:cs="Arial"/>
          <w:sz w:val="18"/>
          <w:szCs w:val="18"/>
        </w:rPr>
        <w:t> </w:t>
      </w:r>
      <w:r>
        <w:rPr>
          <w:rFonts w:cs="Arial"/>
          <w:sz w:val="18"/>
          <w:szCs w:val="18"/>
        </w:rPr>
        <w:t> </w:t>
      </w:r>
      <w:r>
        <w:rPr>
          <w:rFonts w:cs="Arial"/>
          <w:sz w:val="18"/>
          <w:szCs w:val="18"/>
        </w:rPr>
        <w:t> </w:t>
      </w:r>
      <w:r>
        <w:rPr>
          <w:rFonts w:cs="Arial"/>
          <w:sz w:val="18"/>
          <w:szCs w:val="18"/>
        </w:rPr>
        <w:t> </w:t>
      </w:r>
      <w:r>
        <w:rPr>
          <w:rFonts w:cs="Arial"/>
          <w:sz w:val="18"/>
          <w:szCs w:val="18"/>
        </w:rPr>
        <w:fldChar w:fldCharType="end"/>
      </w:r>
      <w:bookmarkEnd w:id="7"/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</w:p>
    <w:p w14:paraId="4393002E" w14:textId="77777777" w:rsidR="00597F87" w:rsidRPr="00C55B6A" w:rsidRDefault="00597F87" w:rsidP="00597F87">
      <w:pPr>
        <w:tabs>
          <w:tab w:val="left" w:pos="1560"/>
          <w:tab w:val="right" w:pos="3969"/>
          <w:tab w:val="left" w:pos="4320"/>
          <w:tab w:val="left" w:pos="5954"/>
          <w:tab w:val="left" w:pos="7230"/>
          <w:tab w:val="left" w:pos="7938"/>
          <w:tab w:val="right" w:pos="9468"/>
        </w:tabs>
        <w:spacing w:line="160" w:lineRule="exact"/>
        <w:jc w:val="both"/>
        <w:rPr>
          <w:rFonts w:cs="Arial"/>
          <w:sz w:val="18"/>
          <w:szCs w:val="18"/>
        </w:rPr>
      </w:pPr>
    </w:p>
    <w:p w14:paraId="797ACA76" w14:textId="77777777" w:rsidR="00597F87" w:rsidRDefault="00597F87" w:rsidP="00597F87">
      <w:pPr>
        <w:tabs>
          <w:tab w:val="left" w:pos="1560"/>
          <w:tab w:val="right" w:pos="3969"/>
          <w:tab w:val="left" w:pos="4320"/>
          <w:tab w:val="left" w:pos="5954"/>
          <w:tab w:val="right" w:pos="9468"/>
        </w:tabs>
        <w:spacing w:line="220" w:lineRule="exact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Vorname: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fldChar w:fldCharType="begin">
          <w:ffData>
            <w:name w:val="Text24"/>
            <w:enabled/>
            <w:calcOnExit w:val="0"/>
            <w:textInput/>
          </w:ffData>
        </w:fldChar>
      </w:r>
      <w:r>
        <w:rPr>
          <w:rFonts w:cs="Arial"/>
          <w:sz w:val="18"/>
          <w:szCs w:val="18"/>
        </w:rPr>
        <w:instrText xml:space="preserve"> FORMTEXT </w:instrText>
      </w:r>
      <w:r>
        <w:rPr>
          <w:rFonts w:cs="Arial"/>
          <w:sz w:val="18"/>
          <w:szCs w:val="18"/>
        </w:rPr>
      </w:r>
      <w:r>
        <w:rPr>
          <w:rFonts w:cs="Arial"/>
          <w:sz w:val="18"/>
          <w:szCs w:val="18"/>
        </w:rPr>
        <w:fldChar w:fldCharType="separate"/>
      </w:r>
      <w:r>
        <w:rPr>
          <w:rFonts w:cs="Arial"/>
          <w:sz w:val="18"/>
          <w:szCs w:val="18"/>
        </w:rPr>
        <w:t> </w:t>
      </w:r>
      <w:r>
        <w:rPr>
          <w:rFonts w:cs="Arial"/>
          <w:sz w:val="18"/>
          <w:szCs w:val="18"/>
        </w:rPr>
        <w:t> </w:t>
      </w:r>
      <w:r>
        <w:rPr>
          <w:rFonts w:cs="Arial"/>
          <w:sz w:val="18"/>
          <w:szCs w:val="18"/>
        </w:rPr>
        <w:t> </w:t>
      </w:r>
      <w:r>
        <w:rPr>
          <w:rFonts w:cs="Arial"/>
          <w:sz w:val="18"/>
          <w:szCs w:val="18"/>
        </w:rPr>
        <w:t> </w:t>
      </w:r>
      <w:r>
        <w:rPr>
          <w:rFonts w:cs="Arial"/>
          <w:sz w:val="18"/>
          <w:szCs w:val="18"/>
        </w:rPr>
        <w:t> </w:t>
      </w:r>
      <w:r>
        <w:rPr>
          <w:rFonts w:cs="Arial"/>
          <w:sz w:val="18"/>
          <w:szCs w:val="18"/>
        </w:rPr>
        <w:fldChar w:fldCharType="end"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proofErr w:type="spellStart"/>
      <w:r>
        <w:rPr>
          <w:rFonts w:cs="Arial"/>
          <w:sz w:val="18"/>
          <w:szCs w:val="18"/>
        </w:rPr>
        <w:t>Geb.Datum</w:t>
      </w:r>
      <w:proofErr w:type="spellEnd"/>
      <w:r>
        <w:rPr>
          <w:rFonts w:cs="Arial"/>
          <w:sz w:val="18"/>
          <w:szCs w:val="18"/>
        </w:rPr>
        <w:t>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8" w:name="Text28"/>
      <w:r>
        <w:rPr>
          <w:rFonts w:cs="Arial"/>
          <w:sz w:val="18"/>
          <w:szCs w:val="18"/>
        </w:rPr>
        <w:instrText xml:space="preserve"> FORMTEXT </w:instrText>
      </w:r>
      <w:r>
        <w:rPr>
          <w:rFonts w:cs="Arial"/>
          <w:sz w:val="18"/>
          <w:szCs w:val="18"/>
        </w:rPr>
      </w:r>
      <w:r>
        <w:rPr>
          <w:rFonts w:cs="Arial"/>
          <w:sz w:val="18"/>
          <w:szCs w:val="18"/>
        </w:rPr>
        <w:fldChar w:fldCharType="separate"/>
      </w:r>
      <w:r>
        <w:rPr>
          <w:rFonts w:cs="Arial"/>
          <w:noProof/>
          <w:sz w:val="18"/>
          <w:szCs w:val="18"/>
        </w:rPr>
        <w:t> </w:t>
      </w:r>
      <w:r>
        <w:rPr>
          <w:rFonts w:cs="Arial"/>
          <w:noProof/>
          <w:sz w:val="18"/>
          <w:szCs w:val="18"/>
        </w:rPr>
        <w:t> </w:t>
      </w:r>
      <w:r>
        <w:rPr>
          <w:rFonts w:cs="Arial"/>
          <w:noProof/>
          <w:sz w:val="18"/>
          <w:szCs w:val="18"/>
        </w:rPr>
        <w:t> </w:t>
      </w:r>
      <w:r>
        <w:rPr>
          <w:rFonts w:cs="Arial"/>
          <w:noProof/>
          <w:sz w:val="18"/>
          <w:szCs w:val="18"/>
        </w:rPr>
        <w:t> </w:t>
      </w:r>
      <w:r>
        <w:rPr>
          <w:rFonts w:cs="Arial"/>
          <w:noProof/>
          <w:sz w:val="18"/>
          <w:szCs w:val="18"/>
        </w:rPr>
        <w:t> </w:t>
      </w:r>
      <w:r>
        <w:rPr>
          <w:rFonts w:cs="Arial"/>
          <w:sz w:val="18"/>
          <w:szCs w:val="18"/>
        </w:rPr>
        <w:fldChar w:fldCharType="end"/>
      </w:r>
      <w:bookmarkEnd w:id="8"/>
    </w:p>
    <w:p w14:paraId="76B60454" w14:textId="77777777" w:rsidR="00597F87" w:rsidRDefault="00597F87" w:rsidP="00597F87">
      <w:pPr>
        <w:tabs>
          <w:tab w:val="left" w:pos="1560"/>
          <w:tab w:val="right" w:pos="3969"/>
          <w:tab w:val="left" w:pos="4320"/>
          <w:tab w:val="left" w:pos="5954"/>
          <w:tab w:val="right" w:pos="9468"/>
        </w:tabs>
        <w:spacing w:line="160" w:lineRule="exact"/>
        <w:rPr>
          <w:rFonts w:cs="Arial"/>
          <w:sz w:val="18"/>
          <w:szCs w:val="18"/>
        </w:rPr>
      </w:pPr>
    </w:p>
    <w:p w14:paraId="3FD10746" w14:textId="77777777" w:rsidR="00597F87" w:rsidRDefault="00597F87" w:rsidP="00597F87">
      <w:pPr>
        <w:tabs>
          <w:tab w:val="left" w:pos="1560"/>
          <w:tab w:val="right" w:pos="3969"/>
          <w:tab w:val="left" w:pos="4320"/>
          <w:tab w:val="left" w:pos="5954"/>
          <w:tab w:val="right" w:pos="9468"/>
        </w:tabs>
        <w:spacing w:line="220" w:lineRule="exact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Name</w:t>
      </w:r>
      <w:r w:rsidRPr="00C55B6A">
        <w:rPr>
          <w:rFonts w:cs="Arial"/>
          <w:sz w:val="18"/>
          <w:szCs w:val="18"/>
        </w:rPr>
        <w:t>:</w:t>
      </w:r>
      <w:r>
        <w:rPr>
          <w:rFonts w:cs="Arial"/>
          <w:sz w:val="18"/>
          <w:szCs w:val="18"/>
        </w:rPr>
        <w:t xml:space="preserve"> 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9" w:name="Text2"/>
      <w:r>
        <w:rPr>
          <w:rFonts w:cs="Arial"/>
          <w:sz w:val="18"/>
          <w:szCs w:val="18"/>
        </w:rPr>
        <w:instrText xml:space="preserve"> FORMTEXT </w:instrText>
      </w:r>
      <w:r>
        <w:rPr>
          <w:rFonts w:cs="Arial"/>
          <w:sz w:val="18"/>
          <w:szCs w:val="18"/>
        </w:rPr>
      </w:r>
      <w:r>
        <w:rPr>
          <w:rFonts w:cs="Arial"/>
          <w:sz w:val="18"/>
          <w:szCs w:val="18"/>
        </w:rPr>
        <w:fldChar w:fldCharType="separate"/>
      </w:r>
      <w:r>
        <w:rPr>
          <w:rFonts w:cs="Arial"/>
          <w:noProof/>
          <w:sz w:val="18"/>
          <w:szCs w:val="18"/>
        </w:rPr>
        <w:t> </w:t>
      </w:r>
      <w:r>
        <w:rPr>
          <w:rFonts w:cs="Arial"/>
          <w:noProof/>
          <w:sz w:val="18"/>
          <w:szCs w:val="18"/>
        </w:rPr>
        <w:t> </w:t>
      </w:r>
      <w:r>
        <w:rPr>
          <w:rFonts w:cs="Arial"/>
          <w:noProof/>
          <w:sz w:val="18"/>
          <w:szCs w:val="18"/>
        </w:rPr>
        <w:t> </w:t>
      </w:r>
      <w:r>
        <w:rPr>
          <w:rFonts w:cs="Arial"/>
          <w:noProof/>
          <w:sz w:val="18"/>
          <w:szCs w:val="18"/>
        </w:rPr>
        <w:t> </w:t>
      </w:r>
      <w:r>
        <w:rPr>
          <w:rFonts w:cs="Arial"/>
          <w:noProof/>
          <w:sz w:val="18"/>
          <w:szCs w:val="18"/>
        </w:rPr>
        <w:t> </w:t>
      </w:r>
      <w:r>
        <w:rPr>
          <w:rFonts w:cs="Arial"/>
          <w:sz w:val="18"/>
          <w:szCs w:val="18"/>
        </w:rPr>
        <w:fldChar w:fldCharType="end"/>
      </w:r>
      <w:bookmarkEnd w:id="9"/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  <w:t>SV-Nr.</w:t>
      </w:r>
      <w:r w:rsidRPr="00C55B6A">
        <w:rPr>
          <w:rFonts w:cs="Arial"/>
          <w:sz w:val="18"/>
          <w:szCs w:val="18"/>
        </w:rPr>
        <w:t>:</w:t>
      </w:r>
      <w:r>
        <w:rPr>
          <w:rFonts w:cs="Arial"/>
          <w:sz w:val="18"/>
          <w:szCs w:val="18"/>
        </w:rPr>
        <w:t xml:space="preserve"> 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fldChar w:fldCharType="begin">
          <w:ffData>
            <w:name w:val="Text6"/>
            <w:enabled/>
            <w:calcOnExit w:val="0"/>
            <w:textInput/>
          </w:ffData>
        </w:fldChar>
      </w:r>
      <w:r>
        <w:rPr>
          <w:rFonts w:cs="Arial"/>
          <w:sz w:val="18"/>
          <w:szCs w:val="18"/>
        </w:rPr>
        <w:instrText xml:space="preserve"> FORMTEXT </w:instrText>
      </w:r>
      <w:r>
        <w:rPr>
          <w:rFonts w:cs="Arial"/>
          <w:sz w:val="18"/>
          <w:szCs w:val="18"/>
        </w:rPr>
      </w:r>
      <w:r>
        <w:rPr>
          <w:rFonts w:cs="Arial"/>
          <w:sz w:val="18"/>
          <w:szCs w:val="18"/>
        </w:rPr>
        <w:fldChar w:fldCharType="separate"/>
      </w:r>
      <w:r>
        <w:rPr>
          <w:rFonts w:cs="Arial"/>
          <w:noProof/>
          <w:sz w:val="18"/>
          <w:szCs w:val="18"/>
        </w:rPr>
        <w:t> </w:t>
      </w:r>
      <w:r>
        <w:rPr>
          <w:rFonts w:cs="Arial"/>
          <w:noProof/>
          <w:sz w:val="18"/>
          <w:szCs w:val="18"/>
        </w:rPr>
        <w:t> </w:t>
      </w:r>
      <w:r>
        <w:rPr>
          <w:rFonts w:cs="Arial"/>
          <w:noProof/>
          <w:sz w:val="18"/>
          <w:szCs w:val="18"/>
        </w:rPr>
        <w:t> </w:t>
      </w:r>
      <w:r>
        <w:rPr>
          <w:rFonts w:cs="Arial"/>
          <w:noProof/>
          <w:sz w:val="18"/>
          <w:szCs w:val="18"/>
        </w:rPr>
        <w:t> </w:t>
      </w:r>
      <w:r>
        <w:rPr>
          <w:rFonts w:cs="Arial"/>
          <w:noProof/>
          <w:sz w:val="18"/>
          <w:szCs w:val="18"/>
        </w:rPr>
        <w:t> </w:t>
      </w:r>
      <w:r>
        <w:rPr>
          <w:rFonts w:cs="Arial"/>
          <w:sz w:val="18"/>
          <w:szCs w:val="18"/>
        </w:rPr>
        <w:fldChar w:fldCharType="end"/>
      </w:r>
    </w:p>
    <w:p w14:paraId="5110CC8A" w14:textId="77777777" w:rsidR="00597F87" w:rsidRPr="00C55B6A" w:rsidRDefault="00597F87" w:rsidP="00597F87">
      <w:pPr>
        <w:tabs>
          <w:tab w:val="left" w:pos="1560"/>
          <w:tab w:val="right" w:pos="3969"/>
          <w:tab w:val="left" w:pos="4320"/>
          <w:tab w:val="left" w:pos="5954"/>
          <w:tab w:val="right" w:pos="9468"/>
        </w:tabs>
        <w:spacing w:line="160" w:lineRule="exact"/>
        <w:rPr>
          <w:rFonts w:cs="Arial"/>
          <w:sz w:val="18"/>
          <w:szCs w:val="18"/>
        </w:rPr>
      </w:pPr>
    </w:p>
    <w:p w14:paraId="0C83A83F" w14:textId="77777777" w:rsidR="00597F87" w:rsidRDefault="00597F87" w:rsidP="00597F87">
      <w:pPr>
        <w:tabs>
          <w:tab w:val="left" w:pos="1560"/>
          <w:tab w:val="right" w:pos="3969"/>
          <w:tab w:val="left" w:pos="4320"/>
          <w:tab w:val="left" w:pos="5954"/>
          <w:tab w:val="right" w:pos="9468"/>
        </w:tabs>
        <w:spacing w:line="220" w:lineRule="exact"/>
        <w:rPr>
          <w:rFonts w:cs="Arial"/>
          <w:sz w:val="18"/>
          <w:szCs w:val="18"/>
        </w:rPr>
      </w:pPr>
      <w:r w:rsidRPr="00C55B6A">
        <w:rPr>
          <w:rFonts w:cs="Arial"/>
          <w:sz w:val="18"/>
          <w:szCs w:val="18"/>
        </w:rPr>
        <w:t>Privatadresse</w:t>
      </w:r>
      <w:r>
        <w:rPr>
          <w:rFonts w:cs="Arial"/>
          <w:sz w:val="18"/>
          <w:szCs w:val="18"/>
        </w:rPr>
        <w:t xml:space="preserve">: 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0" w:name="Text3"/>
      <w:r>
        <w:rPr>
          <w:rFonts w:cs="Arial"/>
          <w:sz w:val="18"/>
          <w:szCs w:val="18"/>
        </w:rPr>
        <w:instrText xml:space="preserve"> FORMTEXT </w:instrText>
      </w:r>
      <w:r>
        <w:rPr>
          <w:rFonts w:cs="Arial"/>
          <w:sz w:val="18"/>
          <w:szCs w:val="18"/>
        </w:rPr>
      </w:r>
      <w:r>
        <w:rPr>
          <w:rFonts w:cs="Arial"/>
          <w:sz w:val="18"/>
          <w:szCs w:val="18"/>
        </w:rPr>
        <w:fldChar w:fldCharType="separate"/>
      </w:r>
      <w:r>
        <w:rPr>
          <w:rFonts w:cs="Arial"/>
          <w:noProof/>
          <w:sz w:val="18"/>
          <w:szCs w:val="18"/>
        </w:rPr>
        <w:t> </w:t>
      </w:r>
      <w:r>
        <w:rPr>
          <w:rFonts w:cs="Arial"/>
          <w:noProof/>
          <w:sz w:val="18"/>
          <w:szCs w:val="18"/>
        </w:rPr>
        <w:t> </w:t>
      </w:r>
      <w:r>
        <w:rPr>
          <w:rFonts w:cs="Arial"/>
          <w:noProof/>
          <w:sz w:val="18"/>
          <w:szCs w:val="18"/>
        </w:rPr>
        <w:t> </w:t>
      </w:r>
      <w:r>
        <w:rPr>
          <w:rFonts w:cs="Arial"/>
          <w:noProof/>
          <w:sz w:val="18"/>
          <w:szCs w:val="18"/>
        </w:rPr>
        <w:t> </w:t>
      </w:r>
      <w:r>
        <w:rPr>
          <w:rFonts w:cs="Arial"/>
          <w:noProof/>
          <w:sz w:val="18"/>
          <w:szCs w:val="18"/>
        </w:rPr>
        <w:t> </w:t>
      </w:r>
      <w:r>
        <w:rPr>
          <w:rFonts w:cs="Arial"/>
          <w:sz w:val="18"/>
          <w:szCs w:val="18"/>
        </w:rPr>
        <w:fldChar w:fldCharType="end"/>
      </w:r>
      <w:bookmarkEnd w:id="10"/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  <w:t>Schulhaus</w:t>
      </w:r>
      <w:r w:rsidRPr="00C55B6A">
        <w:rPr>
          <w:rFonts w:cs="Arial"/>
          <w:sz w:val="18"/>
          <w:szCs w:val="18"/>
        </w:rPr>
        <w:t>:</w:t>
      </w:r>
      <w:r>
        <w:rPr>
          <w:rFonts w:cs="Arial"/>
          <w:sz w:val="18"/>
          <w:szCs w:val="18"/>
        </w:rPr>
        <w:t xml:space="preserve"> 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1" w:name="Text8"/>
      <w:r>
        <w:rPr>
          <w:rFonts w:cs="Arial"/>
          <w:sz w:val="18"/>
          <w:szCs w:val="18"/>
        </w:rPr>
        <w:instrText xml:space="preserve"> FORMTEXT </w:instrText>
      </w:r>
      <w:r>
        <w:rPr>
          <w:rFonts w:cs="Arial"/>
          <w:sz w:val="18"/>
          <w:szCs w:val="18"/>
        </w:rPr>
      </w:r>
      <w:r>
        <w:rPr>
          <w:rFonts w:cs="Arial"/>
          <w:sz w:val="18"/>
          <w:szCs w:val="18"/>
        </w:rPr>
        <w:fldChar w:fldCharType="separate"/>
      </w:r>
      <w:r>
        <w:rPr>
          <w:rFonts w:cs="Arial"/>
          <w:noProof/>
          <w:sz w:val="18"/>
          <w:szCs w:val="18"/>
        </w:rPr>
        <w:t> </w:t>
      </w:r>
      <w:r>
        <w:rPr>
          <w:rFonts w:cs="Arial"/>
          <w:noProof/>
          <w:sz w:val="18"/>
          <w:szCs w:val="18"/>
        </w:rPr>
        <w:t> </w:t>
      </w:r>
      <w:r>
        <w:rPr>
          <w:rFonts w:cs="Arial"/>
          <w:noProof/>
          <w:sz w:val="18"/>
          <w:szCs w:val="18"/>
        </w:rPr>
        <w:t> </w:t>
      </w:r>
      <w:r>
        <w:rPr>
          <w:rFonts w:cs="Arial"/>
          <w:noProof/>
          <w:sz w:val="18"/>
          <w:szCs w:val="18"/>
        </w:rPr>
        <w:t> </w:t>
      </w:r>
      <w:r>
        <w:rPr>
          <w:rFonts w:cs="Arial"/>
          <w:noProof/>
          <w:sz w:val="18"/>
          <w:szCs w:val="18"/>
        </w:rPr>
        <w:t> </w:t>
      </w:r>
      <w:r>
        <w:rPr>
          <w:rFonts w:cs="Arial"/>
          <w:sz w:val="18"/>
          <w:szCs w:val="18"/>
        </w:rPr>
        <w:fldChar w:fldCharType="end"/>
      </w:r>
      <w:bookmarkEnd w:id="11"/>
    </w:p>
    <w:p w14:paraId="31DA31C2" w14:textId="77777777" w:rsidR="00597F87" w:rsidRDefault="00597F87" w:rsidP="00597F87">
      <w:pPr>
        <w:tabs>
          <w:tab w:val="left" w:pos="1560"/>
          <w:tab w:val="right" w:pos="3969"/>
          <w:tab w:val="left" w:pos="4320"/>
          <w:tab w:val="left" w:pos="5954"/>
          <w:tab w:val="right" w:pos="9468"/>
        </w:tabs>
        <w:spacing w:line="160" w:lineRule="exact"/>
        <w:rPr>
          <w:rFonts w:cs="Arial"/>
          <w:sz w:val="18"/>
          <w:szCs w:val="18"/>
        </w:rPr>
      </w:pPr>
    </w:p>
    <w:p w14:paraId="1AB3B426" w14:textId="77777777" w:rsidR="00597F87" w:rsidRDefault="00597F87" w:rsidP="00597F87">
      <w:pPr>
        <w:tabs>
          <w:tab w:val="left" w:pos="1560"/>
          <w:tab w:val="right" w:pos="3969"/>
          <w:tab w:val="left" w:pos="4320"/>
          <w:tab w:val="left" w:pos="5954"/>
          <w:tab w:val="right" w:pos="9468"/>
        </w:tabs>
        <w:spacing w:line="220" w:lineRule="exact"/>
        <w:rPr>
          <w:rFonts w:cs="Arial"/>
          <w:sz w:val="18"/>
          <w:szCs w:val="18"/>
          <w:lang w:val="de-DE"/>
        </w:rPr>
      </w:pPr>
      <w:r w:rsidRPr="00C55B6A">
        <w:rPr>
          <w:rFonts w:cs="Arial"/>
          <w:sz w:val="18"/>
          <w:szCs w:val="18"/>
        </w:rPr>
        <w:t>PLZ/Wohnort</w:t>
      </w:r>
      <w:r>
        <w:rPr>
          <w:rFonts w:cs="Arial"/>
          <w:sz w:val="18"/>
          <w:szCs w:val="18"/>
        </w:rPr>
        <w:t xml:space="preserve">: 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2" w:name="Text4"/>
      <w:r>
        <w:rPr>
          <w:rFonts w:cs="Arial"/>
          <w:sz w:val="18"/>
          <w:szCs w:val="18"/>
        </w:rPr>
        <w:instrText xml:space="preserve"> FORMTEXT </w:instrText>
      </w:r>
      <w:r>
        <w:rPr>
          <w:rFonts w:cs="Arial"/>
          <w:sz w:val="18"/>
          <w:szCs w:val="18"/>
        </w:rPr>
      </w:r>
      <w:r>
        <w:rPr>
          <w:rFonts w:cs="Arial"/>
          <w:sz w:val="18"/>
          <w:szCs w:val="18"/>
        </w:rPr>
        <w:fldChar w:fldCharType="separate"/>
      </w:r>
      <w:r>
        <w:rPr>
          <w:rFonts w:cs="Arial"/>
          <w:noProof/>
          <w:sz w:val="18"/>
          <w:szCs w:val="18"/>
        </w:rPr>
        <w:t> </w:t>
      </w:r>
      <w:r>
        <w:rPr>
          <w:rFonts w:cs="Arial"/>
          <w:noProof/>
          <w:sz w:val="18"/>
          <w:szCs w:val="18"/>
        </w:rPr>
        <w:t> </w:t>
      </w:r>
      <w:r>
        <w:rPr>
          <w:rFonts w:cs="Arial"/>
          <w:noProof/>
          <w:sz w:val="18"/>
          <w:szCs w:val="18"/>
        </w:rPr>
        <w:t> </w:t>
      </w:r>
      <w:r>
        <w:rPr>
          <w:rFonts w:cs="Arial"/>
          <w:noProof/>
          <w:sz w:val="18"/>
          <w:szCs w:val="18"/>
        </w:rPr>
        <w:t> </w:t>
      </w:r>
      <w:r>
        <w:rPr>
          <w:rFonts w:cs="Arial"/>
          <w:noProof/>
          <w:sz w:val="18"/>
          <w:szCs w:val="18"/>
        </w:rPr>
        <w:t> </w:t>
      </w:r>
      <w:r>
        <w:rPr>
          <w:rFonts w:cs="Arial"/>
          <w:sz w:val="18"/>
          <w:szCs w:val="18"/>
        </w:rPr>
        <w:fldChar w:fldCharType="end"/>
      </w:r>
      <w:bookmarkEnd w:id="12"/>
      <w:r>
        <w:rPr>
          <w:rFonts w:cs="Arial"/>
          <w:sz w:val="18"/>
          <w:szCs w:val="18"/>
        </w:rPr>
        <w:tab/>
      </w:r>
      <w:r w:rsidRPr="00C55B6A">
        <w:rPr>
          <w:rFonts w:cs="Arial"/>
          <w:sz w:val="18"/>
          <w:szCs w:val="18"/>
        </w:rPr>
        <w:tab/>
        <w:t>PLZ/Schulort:</w:t>
      </w:r>
      <w:r>
        <w:rPr>
          <w:rFonts w:cs="Arial"/>
          <w:sz w:val="18"/>
          <w:szCs w:val="18"/>
        </w:rPr>
        <w:t xml:space="preserve"> 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3" w:name="Text9"/>
      <w:r>
        <w:rPr>
          <w:rFonts w:cs="Arial"/>
          <w:sz w:val="18"/>
          <w:szCs w:val="18"/>
        </w:rPr>
        <w:instrText xml:space="preserve"> FORMTEXT </w:instrText>
      </w:r>
      <w:r>
        <w:rPr>
          <w:rFonts w:cs="Arial"/>
          <w:sz w:val="18"/>
          <w:szCs w:val="18"/>
        </w:rPr>
      </w:r>
      <w:r>
        <w:rPr>
          <w:rFonts w:cs="Arial"/>
          <w:sz w:val="18"/>
          <w:szCs w:val="18"/>
        </w:rPr>
        <w:fldChar w:fldCharType="separate"/>
      </w:r>
      <w:r>
        <w:rPr>
          <w:rFonts w:cs="Arial"/>
          <w:noProof/>
          <w:sz w:val="18"/>
          <w:szCs w:val="18"/>
        </w:rPr>
        <w:t> </w:t>
      </w:r>
      <w:r>
        <w:rPr>
          <w:rFonts w:cs="Arial"/>
          <w:noProof/>
          <w:sz w:val="18"/>
          <w:szCs w:val="18"/>
        </w:rPr>
        <w:t> </w:t>
      </w:r>
      <w:r>
        <w:rPr>
          <w:rFonts w:cs="Arial"/>
          <w:noProof/>
          <w:sz w:val="18"/>
          <w:szCs w:val="18"/>
        </w:rPr>
        <w:t> </w:t>
      </w:r>
      <w:r>
        <w:rPr>
          <w:rFonts w:cs="Arial"/>
          <w:noProof/>
          <w:sz w:val="18"/>
          <w:szCs w:val="18"/>
        </w:rPr>
        <w:t> </w:t>
      </w:r>
      <w:r>
        <w:rPr>
          <w:rFonts w:cs="Arial"/>
          <w:noProof/>
          <w:sz w:val="18"/>
          <w:szCs w:val="18"/>
        </w:rPr>
        <w:t> </w:t>
      </w:r>
      <w:r>
        <w:rPr>
          <w:rFonts w:cs="Arial"/>
          <w:sz w:val="18"/>
          <w:szCs w:val="18"/>
        </w:rPr>
        <w:fldChar w:fldCharType="end"/>
      </w:r>
      <w:bookmarkEnd w:id="13"/>
    </w:p>
    <w:p w14:paraId="7B12D305" w14:textId="77777777" w:rsidR="00597F87" w:rsidRPr="00C55B6A" w:rsidRDefault="00597F87" w:rsidP="00597F87">
      <w:pPr>
        <w:tabs>
          <w:tab w:val="left" w:pos="1560"/>
          <w:tab w:val="right" w:pos="3969"/>
          <w:tab w:val="left" w:pos="4320"/>
          <w:tab w:val="left" w:pos="4536"/>
          <w:tab w:val="left" w:pos="5954"/>
          <w:tab w:val="left" w:pos="6804"/>
          <w:tab w:val="right" w:pos="9468"/>
        </w:tabs>
        <w:spacing w:line="160" w:lineRule="exact"/>
        <w:rPr>
          <w:rFonts w:cs="Arial"/>
          <w:sz w:val="18"/>
          <w:szCs w:val="18"/>
          <w:lang w:val="de-DE"/>
        </w:rPr>
      </w:pPr>
    </w:p>
    <w:p w14:paraId="1C365005" w14:textId="77777777" w:rsidR="00597F87" w:rsidRDefault="00597F87" w:rsidP="00597F87">
      <w:pPr>
        <w:tabs>
          <w:tab w:val="left" w:pos="1560"/>
          <w:tab w:val="right" w:pos="3969"/>
          <w:tab w:val="left" w:pos="4320"/>
          <w:tab w:val="left" w:pos="4536"/>
          <w:tab w:val="left" w:pos="5954"/>
          <w:tab w:val="left" w:pos="6804"/>
          <w:tab w:val="right" w:pos="9468"/>
        </w:tabs>
        <w:spacing w:line="220" w:lineRule="exact"/>
        <w:rPr>
          <w:rFonts w:cs="Arial"/>
          <w:sz w:val="18"/>
          <w:szCs w:val="18"/>
          <w:lang w:val="de-DE"/>
        </w:rPr>
      </w:pPr>
      <w:r>
        <w:rPr>
          <w:rFonts w:cs="Arial"/>
          <w:sz w:val="18"/>
          <w:szCs w:val="18"/>
        </w:rPr>
        <w:t>Telefon</w:t>
      </w:r>
      <w:r w:rsidRPr="00C55B6A">
        <w:rPr>
          <w:rFonts w:cs="Arial"/>
          <w:sz w:val="18"/>
          <w:szCs w:val="18"/>
        </w:rPr>
        <w:t xml:space="preserve"> Privat:</w:t>
      </w:r>
      <w:r>
        <w:rPr>
          <w:rFonts w:cs="Arial"/>
          <w:sz w:val="18"/>
          <w:szCs w:val="18"/>
        </w:rPr>
        <w:t xml:space="preserve"> 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4" w:name="Text5"/>
      <w:r>
        <w:rPr>
          <w:rFonts w:cs="Arial"/>
          <w:sz w:val="18"/>
          <w:szCs w:val="18"/>
        </w:rPr>
        <w:instrText xml:space="preserve"> FORMTEXT </w:instrText>
      </w:r>
      <w:r>
        <w:rPr>
          <w:rFonts w:cs="Arial"/>
          <w:sz w:val="18"/>
          <w:szCs w:val="18"/>
        </w:rPr>
      </w:r>
      <w:r>
        <w:rPr>
          <w:rFonts w:cs="Arial"/>
          <w:sz w:val="18"/>
          <w:szCs w:val="18"/>
        </w:rPr>
        <w:fldChar w:fldCharType="separate"/>
      </w:r>
      <w:r>
        <w:rPr>
          <w:rFonts w:cs="Arial"/>
          <w:noProof/>
          <w:sz w:val="18"/>
          <w:szCs w:val="18"/>
        </w:rPr>
        <w:t> </w:t>
      </w:r>
      <w:r>
        <w:rPr>
          <w:rFonts w:cs="Arial"/>
          <w:noProof/>
          <w:sz w:val="18"/>
          <w:szCs w:val="18"/>
        </w:rPr>
        <w:t> </w:t>
      </w:r>
      <w:r>
        <w:rPr>
          <w:rFonts w:cs="Arial"/>
          <w:noProof/>
          <w:sz w:val="18"/>
          <w:szCs w:val="18"/>
        </w:rPr>
        <w:t> </w:t>
      </w:r>
      <w:r>
        <w:rPr>
          <w:rFonts w:cs="Arial"/>
          <w:noProof/>
          <w:sz w:val="18"/>
          <w:szCs w:val="18"/>
        </w:rPr>
        <w:t> </w:t>
      </w:r>
      <w:r>
        <w:rPr>
          <w:rFonts w:cs="Arial"/>
          <w:noProof/>
          <w:sz w:val="18"/>
          <w:szCs w:val="18"/>
        </w:rPr>
        <w:t> </w:t>
      </w:r>
      <w:r>
        <w:rPr>
          <w:rFonts w:cs="Arial"/>
          <w:sz w:val="18"/>
          <w:szCs w:val="18"/>
        </w:rPr>
        <w:fldChar w:fldCharType="end"/>
      </w:r>
      <w:bookmarkEnd w:id="14"/>
      <w:r>
        <w:rPr>
          <w:rFonts w:cs="Arial"/>
          <w:sz w:val="18"/>
          <w:szCs w:val="18"/>
          <w:lang w:val="de-DE"/>
        </w:rPr>
        <w:tab/>
      </w:r>
      <w:r>
        <w:rPr>
          <w:rFonts w:cs="Arial"/>
          <w:sz w:val="18"/>
          <w:szCs w:val="18"/>
          <w:lang w:val="de-DE"/>
        </w:rPr>
        <w:tab/>
      </w:r>
      <w:r>
        <w:rPr>
          <w:rFonts w:cs="Arial"/>
          <w:sz w:val="18"/>
          <w:szCs w:val="18"/>
        </w:rPr>
        <w:t>Telefon</w:t>
      </w:r>
      <w:r w:rsidRPr="00C55B6A">
        <w:rPr>
          <w:rFonts w:cs="Arial"/>
          <w:sz w:val="18"/>
          <w:szCs w:val="18"/>
          <w:lang w:val="de-DE"/>
        </w:rPr>
        <w:t xml:space="preserve"> Schule: </w:t>
      </w:r>
      <w:r>
        <w:rPr>
          <w:rFonts w:cs="Arial"/>
          <w:sz w:val="18"/>
          <w:szCs w:val="18"/>
          <w:lang w:val="de-DE"/>
        </w:rPr>
        <w:tab/>
      </w:r>
      <w:r>
        <w:rPr>
          <w:rFonts w:cs="Arial"/>
          <w:sz w:val="18"/>
          <w:szCs w:val="18"/>
          <w:lang w:val="de-D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5" w:name="Text10"/>
      <w:r>
        <w:rPr>
          <w:rFonts w:cs="Arial"/>
          <w:sz w:val="18"/>
          <w:szCs w:val="18"/>
          <w:lang w:val="de-DE"/>
        </w:rPr>
        <w:instrText xml:space="preserve"> FORMTEXT </w:instrText>
      </w:r>
      <w:r>
        <w:rPr>
          <w:rFonts w:cs="Arial"/>
          <w:sz w:val="18"/>
          <w:szCs w:val="18"/>
          <w:lang w:val="de-DE"/>
        </w:rPr>
      </w:r>
      <w:r>
        <w:rPr>
          <w:rFonts w:cs="Arial"/>
          <w:sz w:val="18"/>
          <w:szCs w:val="18"/>
          <w:lang w:val="de-DE"/>
        </w:rPr>
        <w:fldChar w:fldCharType="separate"/>
      </w:r>
      <w:r>
        <w:rPr>
          <w:rFonts w:cs="Arial"/>
          <w:noProof/>
          <w:sz w:val="18"/>
          <w:szCs w:val="18"/>
          <w:lang w:val="de-DE"/>
        </w:rPr>
        <w:t> </w:t>
      </w:r>
      <w:r>
        <w:rPr>
          <w:rFonts w:cs="Arial"/>
          <w:noProof/>
          <w:sz w:val="18"/>
          <w:szCs w:val="18"/>
          <w:lang w:val="de-DE"/>
        </w:rPr>
        <w:t> </w:t>
      </w:r>
      <w:r>
        <w:rPr>
          <w:rFonts w:cs="Arial"/>
          <w:noProof/>
          <w:sz w:val="18"/>
          <w:szCs w:val="18"/>
          <w:lang w:val="de-DE"/>
        </w:rPr>
        <w:t> </w:t>
      </w:r>
      <w:r>
        <w:rPr>
          <w:rFonts w:cs="Arial"/>
          <w:noProof/>
          <w:sz w:val="18"/>
          <w:szCs w:val="18"/>
          <w:lang w:val="de-DE"/>
        </w:rPr>
        <w:t> </w:t>
      </w:r>
      <w:r>
        <w:rPr>
          <w:rFonts w:cs="Arial"/>
          <w:noProof/>
          <w:sz w:val="18"/>
          <w:szCs w:val="18"/>
          <w:lang w:val="de-DE"/>
        </w:rPr>
        <w:t> </w:t>
      </w:r>
      <w:r>
        <w:rPr>
          <w:rFonts w:cs="Arial"/>
          <w:sz w:val="18"/>
          <w:szCs w:val="18"/>
          <w:lang w:val="de-DE"/>
        </w:rPr>
        <w:fldChar w:fldCharType="end"/>
      </w:r>
      <w:bookmarkEnd w:id="15"/>
    </w:p>
    <w:p w14:paraId="6AA88430" w14:textId="77777777" w:rsidR="00597F87" w:rsidRPr="009571AC" w:rsidRDefault="00597F87" w:rsidP="00597F87">
      <w:pPr>
        <w:tabs>
          <w:tab w:val="left" w:pos="1560"/>
          <w:tab w:val="right" w:pos="3969"/>
          <w:tab w:val="left" w:pos="4320"/>
          <w:tab w:val="left" w:pos="4536"/>
          <w:tab w:val="left" w:pos="5954"/>
          <w:tab w:val="left" w:pos="6804"/>
          <w:tab w:val="right" w:pos="9468"/>
        </w:tabs>
        <w:rPr>
          <w:rFonts w:cs="Arial"/>
          <w:sz w:val="20"/>
          <w:szCs w:val="20"/>
        </w:rPr>
      </w:pPr>
    </w:p>
    <w:p w14:paraId="5DE4245D" w14:textId="77777777" w:rsidR="00597F87" w:rsidRDefault="00597F87" w:rsidP="00597F87">
      <w:pPr>
        <w:tabs>
          <w:tab w:val="left" w:pos="1560"/>
          <w:tab w:val="right" w:pos="3969"/>
          <w:tab w:val="left" w:pos="4320"/>
          <w:tab w:val="left" w:pos="4536"/>
          <w:tab w:val="left" w:pos="5954"/>
          <w:tab w:val="left" w:pos="6804"/>
          <w:tab w:val="right" w:pos="9468"/>
        </w:tabs>
        <w:spacing w:line="160" w:lineRule="exact"/>
        <w:rPr>
          <w:rFonts w:cs="Arial"/>
          <w:sz w:val="18"/>
          <w:szCs w:val="18"/>
          <w:lang w:val="de-DE"/>
        </w:rPr>
      </w:pPr>
      <w:r w:rsidRPr="009571AC">
        <w:rPr>
          <w:rFonts w:cs="Arial"/>
          <w:sz w:val="18"/>
          <w:szCs w:val="18"/>
        </w:rPr>
        <w:t>E-Mail Privat:</w:t>
      </w:r>
      <w:r>
        <w:rPr>
          <w:rFonts w:cs="Arial"/>
          <w:sz w:val="18"/>
          <w:szCs w:val="18"/>
          <w:lang w:val="de-DE"/>
        </w:rPr>
        <w:tab/>
      </w:r>
      <w:bookmarkStart w:id="16" w:name="Text12"/>
      <w:r>
        <w:rPr>
          <w:rFonts w:cs="Arial"/>
          <w:sz w:val="18"/>
          <w:szCs w:val="18"/>
          <w:lang w:val="de-DE"/>
        </w:rPr>
        <w:fldChar w:fldCharType="begin">
          <w:ffData>
            <w:name w:val="Text12"/>
            <w:enabled/>
            <w:calcOnExit w:val="0"/>
            <w:textInput/>
          </w:ffData>
        </w:fldChar>
      </w:r>
      <w:r>
        <w:rPr>
          <w:rFonts w:cs="Arial"/>
          <w:sz w:val="18"/>
          <w:szCs w:val="18"/>
          <w:lang w:val="de-DE"/>
        </w:rPr>
        <w:instrText xml:space="preserve"> FORMTEXT </w:instrText>
      </w:r>
      <w:r>
        <w:rPr>
          <w:rFonts w:cs="Arial"/>
          <w:sz w:val="18"/>
          <w:szCs w:val="18"/>
          <w:lang w:val="de-DE"/>
        </w:rPr>
      </w:r>
      <w:r>
        <w:rPr>
          <w:rFonts w:cs="Arial"/>
          <w:sz w:val="18"/>
          <w:szCs w:val="18"/>
          <w:lang w:val="de-DE"/>
        </w:rPr>
        <w:fldChar w:fldCharType="separate"/>
      </w:r>
      <w:r>
        <w:rPr>
          <w:rFonts w:cs="Arial"/>
          <w:noProof/>
          <w:sz w:val="18"/>
          <w:szCs w:val="18"/>
          <w:lang w:val="de-DE"/>
        </w:rPr>
        <w:t> </w:t>
      </w:r>
      <w:r>
        <w:rPr>
          <w:rFonts w:cs="Arial"/>
          <w:noProof/>
          <w:sz w:val="18"/>
          <w:szCs w:val="18"/>
          <w:lang w:val="de-DE"/>
        </w:rPr>
        <w:t> </w:t>
      </w:r>
      <w:r>
        <w:rPr>
          <w:rFonts w:cs="Arial"/>
          <w:noProof/>
          <w:sz w:val="18"/>
          <w:szCs w:val="18"/>
          <w:lang w:val="de-DE"/>
        </w:rPr>
        <w:t> </w:t>
      </w:r>
      <w:r>
        <w:rPr>
          <w:rFonts w:cs="Arial"/>
          <w:noProof/>
          <w:sz w:val="18"/>
          <w:szCs w:val="18"/>
          <w:lang w:val="de-DE"/>
        </w:rPr>
        <w:t> </w:t>
      </w:r>
      <w:r>
        <w:rPr>
          <w:rFonts w:cs="Arial"/>
          <w:noProof/>
          <w:sz w:val="18"/>
          <w:szCs w:val="18"/>
          <w:lang w:val="de-DE"/>
        </w:rPr>
        <w:t> </w:t>
      </w:r>
      <w:r>
        <w:rPr>
          <w:rFonts w:cs="Arial"/>
          <w:sz w:val="18"/>
          <w:szCs w:val="18"/>
          <w:lang w:val="de-DE"/>
        </w:rPr>
        <w:fldChar w:fldCharType="end"/>
      </w:r>
      <w:bookmarkEnd w:id="16"/>
      <w:r>
        <w:rPr>
          <w:rFonts w:cs="Arial"/>
          <w:sz w:val="18"/>
          <w:szCs w:val="18"/>
          <w:lang w:val="de-DE"/>
        </w:rPr>
        <w:tab/>
      </w:r>
      <w:r>
        <w:rPr>
          <w:rFonts w:cs="Arial"/>
          <w:sz w:val="18"/>
          <w:szCs w:val="18"/>
          <w:lang w:val="de-DE"/>
        </w:rPr>
        <w:tab/>
      </w:r>
      <w:proofErr w:type="gramStart"/>
      <w:r w:rsidRPr="00C55B6A">
        <w:rPr>
          <w:rFonts w:cs="Arial"/>
          <w:sz w:val="18"/>
          <w:szCs w:val="18"/>
          <w:lang w:val="de-DE"/>
        </w:rPr>
        <w:t>E-Mail Schule</w:t>
      </w:r>
      <w:proofErr w:type="gramEnd"/>
      <w:r w:rsidRPr="00C55B6A">
        <w:rPr>
          <w:rFonts w:cs="Arial"/>
          <w:sz w:val="18"/>
          <w:szCs w:val="18"/>
          <w:lang w:val="de-DE"/>
        </w:rPr>
        <w:t xml:space="preserve">: </w:t>
      </w:r>
      <w:bookmarkStart w:id="17" w:name="Text11"/>
      <w:r>
        <w:rPr>
          <w:rFonts w:cs="Arial"/>
          <w:sz w:val="18"/>
          <w:szCs w:val="18"/>
          <w:lang w:val="de-DE"/>
        </w:rPr>
        <w:tab/>
      </w:r>
      <w:r>
        <w:rPr>
          <w:rFonts w:cs="Arial"/>
          <w:sz w:val="18"/>
          <w:szCs w:val="18"/>
          <w:lang w:val="de-DE"/>
        </w:rPr>
        <w:fldChar w:fldCharType="begin">
          <w:ffData>
            <w:name w:val="Text11"/>
            <w:enabled/>
            <w:calcOnExit w:val="0"/>
            <w:textInput/>
          </w:ffData>
        </w:fldChar>
      </w:r>
      <w:r>
        <w:rPr>
          <w:rFonts w:cs="Arial"/>
          <w:sz w:val="18"/>
          <w:szCs w:val="18"/>
          <w:lang w:val="de-DE"/>
        </w:rPr>
        <w:instrText xml:space="preserve"> FORMTEXT </w:instrText>
      </w:r>
      <w:r>
        <w:rPr>
          <w:rFonts w:cs="Arial"/>
          <w:sz w:val="18"/>
          <w:szCs w:val="18"/>
          <w:lang w:val="de-DE"/>
        </w:rPr>
      </w:r>
      <w:r>
        <w:rPr>
          <w:rFonts w:cs="Arial"/>
          <w:sz w:val="18"/>
          <w:szCs w:val="18"/>
          <w:lang w:val="de-DE"/>
        </w:rPr>
        <w:fldChar w:fldCharType="separate"/>
      </w:r>
      <w:r>
        <w:rPr>
          <w:rFonts w:cs="Arial"/>
          <w:noProof/>
          <w:sz w:val="18"/>
          <w:szCs w:val="18"/>
          <w:lang w:val="de-DE"/>
        </w:rPr>
        <w:t> </w:t>
      </w:r>
      <w:r>
        <w:rPr>
          <w:rFonts w:cs="Arial"/>
          <w:noProof/>
          <w:sz w:val="18"/>
          <w:szCs w:val="18"/>
          <w:lang w:val="de-DE"/>
        </w:rPr>
        <w:t> </w:t>
      </w:r>
      <w:r>
        <w:rPr>
          <w:rFonts w:cs="Arial"/>
          <w:noProof/>
          <w:sz w:val="18"/>
          <w:szCs w:val="18"/>
          <w:lang w:val="de-DE"/>
        </w:rPr>
        <w:t> </w:t>
      </w:r>
      <w:r>
        <w:rPr>
          <w:rFonts w:cs="Arial"/>
          <w:noProof/>
          <w:sz w:val="18"/>
          <w:szCs w:val="18"/>
          <w:lang w:val="de-DE"/>
        </w:rPr>
        <w:t> </w:t>
      </w:r>
      <w:r>
        <w:rPr>
          <w:rFonts w:cs="Arial"/>
          <w:noProof/>
          <w:sz w:val="18"/>
          <w:szCs w:val="18"/>
          <w:lang w:val="de-DE"/>
        </w:rPr>
        <w:t> </w:t>
      </w:r>
      <w:r>
        <w:rPr>
          <w:rFonts w:cs="Arial"/>
          <w:sz w:val="18"/>
          <w:szCs w:val="18"/>
          <w:lang w:val="de-DE"/>
        </w:rPr>
        <w:fldChar w:fldCharType="end"/>
      </w:r>
      <w:bookmarkEnd w:id="17"/>
    </w:p>
    <w:p w14:paraId="1453F874" w14:textId="77777777" w:rsidR="00597F87" w:rsidRDefault="00597F87" w:rsidP="00597F87">
      <w:pPr>
        <w:tabs>
          <w:tab w:val="left" w:pos="1560"/>
          <w:tab w:val="right" w:pos="3969"/>
          <w:tab w:val="left" w:pos="4320"/>
          <w:tab w:val="left" w:pos="4536"/>
          <w:tab w:val="left" w:pos="5954"/>
          <w:tab w:val="left" w:pos="6804"/>
          <w:tab w:val="right" w:pos="9468"/>
        </w:tabs>
        <w:rPr>
          <w:rFonts w:cs="Arial"/>
          <w:sz w:val="18"/>
          <w:szCs w:val="18"/>
          <w:lang w:val="de-DE"/>
        </w:rPr>
      </w:pPr>
    </w:p>
    <w:p w14:paraId="746F267F" w14:textId="77777777" w:rsidR="00597F87" w:rsidRPr="00B20D22" w:rsidRDefault="00597F87" w:rsidP="00597F87">
      <w:pPr>
        <w:tabs>
          <w:tab w:val="left" w:pos="1560"/>
          <w:tab w:val="right" w:pos="3969"/>
          <w:tab w:val="left" w:pos="4320"/>
          <w:tab w:val="left" w:pos="4536"/>
          <w:tab w:val="left" w:pos="5954"/>
          <w:tab w:val="left" w:pos="6804"/>
          <w:tab w:val="right" w:pos="9468"/>
        </w:tabs>
        <w:rPr>
          <w:rFonts w:cs="Arial"/>
          <w:sz w:val="18"/>
          <w:szCs w:val="18"/>
          <w:lang w:val="de-DE"/>
        </w:rPr>
      </w:pPr>
      <w:r w:rsidRPr="00B20D22">
        <w:rPr>
          <w:rFonts w:cs="Arial"/>
          <w:sz w:val="18"/>
          <w:szCs w:val="18"/>
          <w:lang w:val="de-DE"/>
        </w:rPr>
        <w:t>Diplomjahr:</w:t>
      </w:r>
      <w:bookmarkStart w:id="18" w:name="Text13"/>
      <w:r w:rsidRPr="00B20D22">
        <w:rPr>
          <w:rFonts w:cs="Arial"/>
          <w:sz w:val="18"/>
          <w:szCs w:val="18"/>
          <w:lang w:val="de-DE"/>
        </w:rPr>
        <w:t xml:space="preserve"> </w:t>
      </w:r>
      <w:r w:rsidRPr="00B20D22">
        <w:rPr>
          <w:rFonts w:cs="Arial"/>
          <w:sz w:val="18"/>
          <w:szCs w:val="18"/>
          <w:lang w:val="de-DE"/>
        </w:rPr>
        <w:tab/>
      </w:r>
      <w:r w:rsidRPr="00B20D22">
        <w:rPr>
          <w:rFonts w:cs="Arial"/>
          <w:sz w:val="18"/>
          <w:szCs w:val="18"/>
          <w:lang w:val="de-D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B20D22">
        <w:rPr>
          <w:rFonts w:cs="Arial"/>
          <w:sz w:val="18"/>
          <w:szCs w:val="18"/>
          <w:lang w:val="de-DE"/>
        </w:rPr>
        <w:instrText xml:space="preserve"> FORMTEXT </w:instrText>
      </w:r>
      <w:r w:rsidRPr="00B20D22">
        <w:rPr>
          <w:rFonts w:cs="Arial"/>
          <w:sz w:val="18"/>
          <w:szCs w:val="18"/>
          <w:lang w:val="de-DE"/>
        </w:rPr>
      </w:r>
      <w:r w:rsidRPr="00B20D22">
        <w:rPr>
          <w:rFonts w:cs="Arial"/>
          <w:sz w:val="18"/>
          <w:szCs w:val="18"/>
          <w:lang w:val="de-DE"/>
        </w:rPr>
        <w:fldChar w:fldCharType="separate"/>
      </w:r>
      <w:r w:rsidRPr="00B20D22">
        <w:rPr>
          <w:rFonts w:cs="Arial"/>
          <w:sz w:val="18"/>
          <w:szCs w:val="18"/>
          <w:lang w:val="de-DE"/>
        </w:rPr>
        <w:t> </w:t>
      </w:r>
      <w:r w:rsidRPr="00B20D22">
        <w:rPr>
          <w:rFonts w:cs="Arial"/>
          <w:sz w:val="18"/>
          <w:szCs w:val="18"/>
          <w:lang w:val="de-DE"/>
        </w:rPr>
        <w:t> </w:t>
      </w:r>
      <w:r w:rsidRPr="00B20D22">
        <w:rPr>
          <w:rFonts w:cs="Arial"/>
          <w:sz w:val="18"/>
          <w:szCs w:val="18"/>
          <w:lang w:val="de-DE"/>
        </w:rPr>
        <w:t> </w:t>
      </w:r>
      <w:r w:rsidRPr="00B20D22">
        <w:rPr>
          <w:rFonts w:cs="Arial"/>
          <w:sz w:val="18"/>
          <w:szCs w:val="18"/>
          <w:lang w:val="de-DE"/>
        </w:rPr>
        <w:t> </w:t>
      </w:r>
      <w:r w:rsidRPr="00B20D22">
        <w:rPr>
          <w:rFonts w:cs="Arial"/>
          <w:sz w:val="18"/>
          <w:szCs w:val="18"/>
          <w:lang w:val="de-DE"/>
        </w:rPr>
        <w:t> </w:t>
      </w:r>
      <w:r w:rsidRPr="00B20D22">
        <w:rPr>
          <w:rFonts w:cs="Arial"/>
          <w:sz w:val="18"/>
          <w:szCs w:val="18"/>
          <w:lang w:val="de-DE"/>
        </w:rPr>
        <w:fldChar w:fldCharType="end"/>
      </w:r>
      <w:bookmarkEnd w:id="18"/>
      <w:r w:rsidRPr="00B20D22">
        <w:rPr>
          <w:rFonts w:cs="Arial"/>
          <w:sz w:val="18"/>
          <w:szCs w:val="18"/>
          <w:lang w:val="de-DE"/>
        </w:rPr>
        <w:tab/>
      </w:r>
      <w:r w:rsidRPr="00B20D22">
        <w:rPr>
          <w:rFonts w:cs="Arial"/>
          <w:sz w:val="18"/>
          <w:szCs w:val="18"/>
          <w:lang w:val="de-DE"/>
        </w:rPr>
        <w:tab/>
        <w:t xml:space="preserve">Ausbildungsstätte: </w:t>
      </w:r>
      <w:r w:rsidRPr="00B20D22">
        <w:rPr>
          <w:rFonts w:cs="Arial"/>
          <w:sz w:val="18"/>
          <w:szCs w:val="18"/>
          <w:lang w:val="de-DE"/>
        </w:rPr>
        <w:tab/>
      </w:r>
      <w:r w:rsidRPr="00B20D22">
        <w:rPr>
          <w:rFonts w:cs="Arial"/>
          <w:sz w:val="18"/>
          <w:szCs w:val="18"/>
          <w:lang w:val="de-DE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9" w:name="Text14"/>
      <w:r w:rsidRPr="00B20D22">
        <w:rPr>
          <w:rFonts w:cs="Arial"/>
          <w:sz w:val="18"/>
          <w:szCs w:val="18"/>
          <w:lang w:val="de-DE"/>
        </w:rPr>
        <w:instrText xml:space="preserve"> FORMTEXT </w:instrText>
      </w:r>
      <w:r w:rsidRPr="00B20D22">
        <w:rPr>
          <w:rFonts w:cs="Arial"/>
          <w:sz w:val="18"/>
          <w:szCs w:val="18"/>
          <w:lang w:val="de-DE"/>
        </w:rPr>
      </w:r>
      <w:r w:rsidRPr="00B20D22">
        <w:rPr>
          <w:rFonts w:cs="Arial"/>
          <w:sz w:val="18"/>
          <w:szCs w:val="18"/>
          <w:lang w:val="de-DE"/>
        </w:rPr>
        <w:fldChar w:fldCharType="separate"/>
      </w:r>
      <w:r w:rsidRPr="00B20D22">
        <w:rPr>
          <w:rFonts w:cs="Arial"/>
          <w:sz w:val="18"/>
          <w:szCs w:val="18"/>
          <w:lang w:val="de-DE"/>
        </w:rPr>
        <w:t> </w:t>
      </w:r>
      <w:r w:rsidRPr="00B20D22">
        <w:rPr>
          <w:rFonts w:cs="Arial"/>
          <w:sz w:val="18"/>
          <w:szCs w:val="18"/>
          <w:lang w:val="de-DE"/>
        </w:rPr>
        <w:t> </w:t>
      </w:r>
      <w:r w:rsidRPr="00B20D22">
        <w:rPr>
          <w:rFonts w:cs="Arial"/>
          <w:sz w:val="18"/>
          <w:szCs w:val="18"/>
          <w:lang w:val="de-DE"/>
        </w:rPr>
        <w:t> </w:t>
      </w:r>
      <w:r w:rsidRPr="00B20D22">
        <w:rPr>
          <w:rFonts w:cs="Arial"/>
          <w:sz w:val="18"/>
          <w:szCs w:val="18"/>
          <w:lang w:val="de-DE"/>
        </w:rPr>
        <w:t> </w:t>
      </w:r>
      <w:r w:rsidRPr="00B20D22">
        <w:rPr>
          <w:rFonts w:cs="Arial"/>
          <w:sz w:val="18"/>
          <w:szCs w:val="18"/>
          <w:lang w:val="de-DE"/>
        </w:rPr>
        <w:t> </w:t>
      </w:r>
      <w:r w:rsidRPr="00B20D22">
        <w:rPr>
          <w:rFonts w:cs="Arial"/>
          <w:sz w:val="18"/>
          <w:szCs w:val="18"/>
          <w:lang w:val="de-DE"/>
        </w:rPr>
        <w:fldChar w:fldCharType="end"/>
      </w:r>
      <w:bookmarkEnd w:id="19"/>
    </w:p>
    <w:p w14:paraId="6724C45B" w14:textId="77777777" w:rsidR="00597F87" w:rsidRDefault="00597F87" w:rsidP="00597F87">
      <w:pPr>
        <w:tabs>
          <w:tab w:val="left" w:pos="4536"/>
          <w:tab w:val="left" w:pos="6804"/>
          <w:tab w:val="right" w:pos="9468"/>
        </w:tabs>
        <w:rPr>
          <w:rFonts w:cs="Arial"/>
          <w:sz w:val="18"/>
          <w:szCs w:val="18"/>
        </w:rPr>
      </w:pPr>
    </w:p>
    <w:p w14:paraId="088DB865" w14:textId="77777777" w:rsidR="00597F87" w:rsidRDefault="00597F87" w:rsidP="00597F87">
      <w:pPr>
        <w:tabs>
          <w:tab w:val="left" w:pos="1560"/>
          <w:tab w:val="right" w:pos="3969"/>
          <w:tab w:val="left" w:pos="4320"/>
          <w:tab w:val="left" w:pos="4536"/>
          <w:tab w:val="left" w:pos="5954"/>
          <w:tab w:val="left" w:pos="6804"/>
          <w:tab w:val="right" w:pos="9468"/>
        </w:tabs>
        <w:spacing w:line="320" w:lineRule="exact"/>
        <w:rPr>
          <w:rFonts w:cs="Arial"/>
          <w:sz w:val="18"/>
          <w:szCs w:val="18"/>
          <w:lang w:val="en-US"/>
        </w:rPr>
      </w:pPr>
      <w:r>
        <w:rPr>
          <w:rFonts w:cs="Arial"/>
          <w:sz w:val="18"/>
          <w:szCs w:val="18"/>
          <w:lang w:val="de-DE"/>
        </w:rPr>
        <w:t xml:space="preserve">Lehrbefähigung für Sek I          </w:t>
      </w:r>
      <w:r>
        <w:rPr>
          <w:rFonts w:cs="Arial"/>
          <w:sz w:val="18"/>
          <w:szCs w:val="18"/>
          <w:lang w:val="en-US"/>
        </w:rPr>
        <w:t xml:space="preserve">       </w:t>
      </w:r>
      <w:r>
        <w:rPr>
          <w:rFonts w:cs="Arial"/>
          <w:sz w:val="18"/>
          <w:szCs w:val="18"/>
          <w:lang w:val="en-GB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cs="Arial"/>
          <w:sz w:val="18"/>
          <w:szCs w:val="18"/>
          <w:lang w:val="en-US"/>
        </w:rPr>
        <w:instrText xml:space="preserve"> FORMCHECKBOX </w:instrText>
      </w:r>
      <w:r>
        <w:rPr>
          <w:rFonts w:cs="Arial"/>
          <w:sz w:val="18"/>
          <w:szCs w:val="18"/>
          <w:lang w:val="en-GB"/>
        </w:rPr>
      </w:r>
      <w:r>
        <w:rPr>
          <w:rFonts w:cs="Arial"/>
          <w:sz w:val="18"/>
          <w:szCs w:val="18"/>
          <w:lang w:val="en-GB"/>
        </w:rPr>
        <w:fldChar w:fldCharType="separate"/>
      </w:r>
      <w:r>
        <w:rPr>
          <w:rFonts w:cs="Arial"/>
          <w:sz w:val="18"/>
          <w:szCs w:val="18"/>
          <w:lang w:val="en-GB"/>
        </w:rPr>
        <w:fldChar w:fldCharType="end"/>
      </w:r>
      <w:r>
        <w:rPr>
          <w:rFonts w:cs="Arial"/>
          <w:sz w:val="18"/>
          <w:szCs w:val="18"/>
          <w:lang w:val="en-GB"/>
        </w:rPr>
        <w:t xml:space="preserve"> </w:t>
      </w:r>
      <w:r>
        <w:rPr>
          <w:rFonts w:cs="Arial"/>
          <w:sz w:val="18"/>
          <w:szCs w:val="18"/>
          <w:lang w:val="en-US"/>
        </w:rPr>
        <w:t>Ja</w:t>
      </w:r>
      <w:r>
        <w:rPr>
          <w:rFonts w:cs="Arial"/>
          <w:sz w:val="18"/>
          <w:szCs w:val="18"/>
          <w:lang w:val="en-GB"/>
        </w:rPr>
        <w:t xml:space="preserve">                    </w:t>
      </w:r>
      <w:r>
        <w:rPr>
          <w:rFonts w:cs="Arial"/>
          <w:sz w:val="18"/>
          <w:szCs w:val="18"/>
          <w:lang w:val="en-GB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sz w:val="18"/>
          <w:szCs w:val="18"/>
          <w:lang w:val="en-US"/>
        </w:rPr>
        <w:instrText xml:space="preserve"> FORMCHECKBOX </w:instrText>
      </w:r>
      <w:r>
        <w:rPr>
          <w:rFonts w:cs="Arial"/>
          <w:sz w:val="18"/>
          <w:szCs w:val="18"/>
          <w:lang w:val="en-GB"/>
        </w:rPr>
      </w:r>
      <w:r>
        <w:rPr>
          <w:rFonts w:cs="Arial"/>
          <w:sz w:val="18"/>
          <w:szCs w:val="18"/>
          <w:lang w:val="en-GB"/>
        </w:rPr>
        <w:fldChar w:fldCharType="separate"/>
      </w:r>
      <w:r>
        <w:rPr>
          <w:rFonts w:cs="Arial"/>
          <w:sz w:val="18"/>
          <w:szCs w:val="18"/>
          <w:lang w:val="en-GB"/>
        </w:rPr>
        <w:fldChar w:fldCharType="end"/>
      </w:r>
      <w:r>
        <w:rPr>
          <w:rFonts w:cs="Arial"/>
          <w:sz w:val="18"/>
          <w:szCs w:val="18"/>
          <w:lang w:val="en-GB"/>
        </w:rPr>
        <w:t xml:space="preserve"> Nein</w:t>
      </w:r>
    </w:p>
    <w:p w14:paraId="3FE7AC4B" w14:textId="77777777" w:rsidR="00597F87" w:rsidRPr="00A45F44" w:rsidRDefault="00597F87" w:rsidP="00597F87">
      <w:pPr>
        <w:tabs>
          <w:tab w:val="left" w:pos="1560"/>
          <w:tab w:val="left" w:pos="1701"/>
          <w:tab w:val="left" w:pos="2835"/>
          <w:tab w:val="left" w:pos="3402"/>
          <w:tab w:val="left" w:pos="4253"/>
          <w:tab w:val="left" w:pos="5387"/>
        </w:tabs>
        <w:spacing w:line="320" w:lineRule="exact"/>
        <w:rPr>
          <w:rFonts w:cs="Arial"/>
          <w:sz w:val="18"/>
          <w:szCs w:val="18"/>
        </w:rPr>
      </w:pPr>
      <w:r>
        <w:rPr>
          <w:rFonts w:cs="Arial"/>
          <w:sz w:val="18"/>
          <w:szCs w:val="18"/>
          <w:lang w:val="en-US"/>
        </w:rPr>
        <w:tab/>
        <w:t>phil. I</w:t>
      </w:r>
      <w:r>
        <w:rPr>
          <w:rFonts w:cs="Arial"/>
          <w:sz w:val="18"/>
          <w:szCs w:val="18"/>
          <w:lang w:val="en-US"/>
        </w:rPr>
        <w:tab/>
      </w:r>
      <w:r>
        <w:rPr>
          <w:rFonts w:cs="Arial"/>
          <w:sz w:val="18"/>
          <w:szCs w:val="18"/>
          <w:lang w:val="en-GB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0" w:name="Kontrollkästchen1"/>
      <w:r w:rsidRPr="00A45F44">
        <w:rPr>
          <w:rFonts w:cs="Arial"/>
          <w:sz w:val="18"/>
          <w:szCs w:val="18"/>
          <w:lang w:val="en-US"/>
        </w:rPr>
        <w:instrText xml:space="preserve"> FORMCHECKBOX </w:instrText>
      </w:r>
      <w:r>
        <w:rPr>
          <w:rFonts w:cs="Arial"/>
          <w:sz w:val="18"/>
          <w:szCs w:val="18"/>
          <w:lang w:val="en-GB"/>
        </w:rPr>
      </w:r>
      <w:r>
        <w:rPr>
          <w:rFonts w:cs="Arial"/>
          <w:sz w:val="18"/>
          <w:szCs w:val="18"/>
          <w:lang w:val="en-GB"/>
        </w:rPr>
        <w:fldChar w:fldCharType="separate"/>
      </w:r>
      <w:r>
        <w:rPr>
          <w:rFonts w:cs="Arial"/>
          <w:sz w:val="18"/>
          <w:szCs w:val="18"/>
          <w:lang w:val="en-GB"/>
        </w:rPr>
        <w:fldChar w:fldCharType="end"/>
      </w:r>
      <w:bookmarkEnd w:id="20"/>
      <w:r>
        <w:rPr>
          <w:rFonts w:cs="Arial"/>
          <w:sz w:val="18"/>
          <w:szCs w:val="18"/>
          <w:lang w:val="en-GB"/>
        </w:rPr>
        <w:t xml:space="preserve"> </w:t>
      </w:r>
      <w:r>
        <w:rPr>
          <w:rFonts w:cs="Arial"/>
          <w:sz w:val="18"/>
          <w:szCs w:val="18"/>
          <w:lang w:val="en-US"/>
        </w:rPr>
        <w:t>Real</w:t>
      </w:r>
      <w:r w:rsidRPr="00A45F44">
        <w:rPr>
          <w:rFonts w:cs="Arial"/>
          <w:sz w:val="18"/>
          <w:szCs w:val="18"/>
          <w:lang w:val="en-US"/>
        </w:rPr>
        <w:tab/>
      </w:r>
      <w:r>
        <w:rPr>
          <w:rFonts w:cs="Arial"/>
          <w:sz w:val="18"/>
          <w:szCs w:val="18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sz w:val="18"/>
          <w:szCs w:val="18"/>
        </w:rPr>
        <w:instrText xml:space="preserve"> FORMCHECKBOX </w:instrText>
      </w:r>
      <w:r>
        <w:rPr>
          <w:rFonts w:cs="Arial"/>
          <w:sz w:val="18"/>
          <w:szCs w:val="18"/>
        </w:rPr>
      </w:r>
      <w:r>
        <w:rPr>
          <w:rFonts w:cs="Arial"/>
          <w:sz w:val="18"/>
          <w:szCs w:val="18"/>
        </w:rPr>
        <w:fldChar w:fldCharType="separate"/>
      </w:r>
      <w:r>
        <w:rPr>
          <w:rFonts w:cs="Arial"/>
          <w:sz w:val="18"/>
          <w:szCs w:val="18"/>
        </w:rPr>
        <w:fldChar w:fldCharType="end"/>
      </w:r>
      <w:r>
        <w:rPr>
          <w:rFonts w:cs="Arial"/>
          <w:sz w:val="18"/>
          <w:szCs w:val="18"/>
        </w:rPr>
        <w:t xml:space="preserve"> </w:t>
      </w:r>
      <w:r>
        <w:rPr>
          <w:rFonts w:cs="Arial"/>
          <w:sz w:val="18"/>
          <w:szCs w:val="18"/>
          <w:lang w:val="en-US"/>
        </w:rPr>
        <w:t>Sek</w:t>
      </w:r>
      <w:r>
        <w:rPr>
          <w:rFonts w:cs="Arial"/>
          <w:sz w:val="18"/>
          <w:szCs w:val="18"/>
          <w:lang w:val="en-GB"/>
        </w:rPr>
        <w:t xml:space="preserve">         </w:t>
      </w:r>
      <w:proofErr w:type="spellStart"/>
      <w:r w:rsidRPr="00C55B6A">
        <w:rPr>
          <w:rFonts w:cs="Arial"/>
          <w:sz w:val="18"/>
          <w:szCs w:val="18"/>
          <w:lang w:val="en-GB"/>
        </w:rPr>
        <w:t>andere</w:t>
      </w:r>
      <w:proofErr w:type="spellEnd"/>
      <w:r w:rsidRPr="00C55B6A">
        <w:rPr>
          <w:rFonts w:cs="Arial"/>
          <w:sz w:val="18"/>
          <w:szCs w:val="18"/>
          <w:lang w:val="en-GB"/>
        </w:rPr>
        <w:t>:</w:t>
      </w:r>
      <w:bookmarkStart w:id="21" w:name="Text15"/>
      <w:r>
        <w:rPr>
          <w:rFonts w:cs="Arial"/>
          <w:sz w:val="18"/>
          <w:szCs w:val="18"/>
          <w:lang w:val="en-GB"/>
        </w:rPr>
        <w:t xml:space="preserve">  </w:t>
      </w:r>
      <w:r>
        <w:rPr>
          <w:rFonts w:cs="Arial"/>
          <w:sz w:val="18"/>
          <w:szCs w:val="18"/>
          <w:lang w:val="en-GB"/>
        </w:rPr>
        <w:fldChar w:fldCharType="begin">
          <w:ffData>
            <w:name w:val="Text15"/>
            <w:enabled/>
            <w:calcOnExit w:val="0"/>
            <w:textInput/>
          </w:ffData>
        </w:fldChar>
      </w:r>
      <w:r>
        <w:rPr>
          <w:rFonts w:cs="Arial"/>
          <w:sz w:val="18"/>
          <w:szCs w:val="18"/>
          <w:lang w:val="en-GB"/>
        </w:rPr>
        <w:instrText xml:space="preserve"> FORMTEXT </w:instrText>
      </w:r>
      <w:r>
        <w:rPr>
          <w:rFonts w:cs="Arial"/>
          <w:sz w:val="18"/>
          <w:szCs w:val="18"/>
          <w:lang w:val="en-GB"/>
        </w:rPr>
      </w:r>
      <w:r>
        <w:rPr>
          <w:rFonts w:cs="Arial"/>
          <w:sz w:val="18"/>
          <w:szCs w:val="18"/>
          <w:lang w:val="en-GB"/>
        </w:rPr>
        <w:fldChar w:fldCharType="separate"/>
      </w:r>
      <w:r>
        <w:rPr>
          <w:rFonts w:cs="Arial"/>
          <w:noProof/>
          <w:sz w:val="18"/>
          <w:szCs w:val="18"/>
          <w:lang w:val="en-GB"/>
        </w:rPr>
        <w:t> </w:t>
      </w:r>
      <w:r>
        <w:rPr>
          <w:rFonts w:cs="Arial"/>
          <w:noProof/>
          <w:sz w:val="18"/>
          <w:szCs w:val="18"/>
          <w:lang w:val="en-GB"/>
        </w:rPr>
        <w:t> </w:t>
      </w:r>
      <w:r>
        <w:rPr>
          <w:rFonts w:cs="Arial"/>
          <w:noProof/>
          <w:sz w:val="18"/>
          <w:szCs w:val="18"/>
          <w:lang w:val="en-GB"/>
        </w:rPr>
        <w:t> </w:t>
      </w:r>
      <w:r>
        <w:rPr>
          <w:rFonts w:cs="Arial"/>
          <w:noProof/>
          <w:sz w:val="18"/>
          <w:szCs w:val="18"/>
          <w:lang w:val="en-GB"/>
        </w:rPr>
        <w:t> </w:t>
      </w:r>
      <w:r>
        <w:rPr>
          <w:rFonts w:cs="Arial"/>
          <w:noProof/>
          <w:sz w:val="18"/>
          <w:szCs w:val="18"/>
          <w:lang w:val="en-GB"/>
        </w:rPr>
        <w:t> </w:t>
      </w:r>
      <w:r>
        <w:rPr>
          <w:rFonts w:cs="Arial"/>
          <w:sz w:val="18"/>
          <w:szCs w:val="18"/>
          <w:lang w:val="en-GB"/>
        </w:rPr>
        <w:fldChar w:fldCharType="end"/>
      </w:r>
      <w:bookmarkEnd w:id="21"/>
    </w:p>
    <w:p w14:paraId="35C99C87" w14:textId="77777777" w:rsidR="00597F87" w:rsidRDefault="00597F87" w:rsidP="00597F87">
      <w:pPr>
        <w:tabs>
          <w:tab w:val="left" w:pos="900"/>
          <w:tab w:val="left" w:pos="1560"/>
          <w:tab w:val="left" w:pos="1701"/>
          <w:tab w:val="left" w:pos="2835"/>
          <w:tab w:val="left" w:pos="3402"/>
          <w:tab w:val="left" w:pos="4253"/>
          <w:tab w:val="left" w:pos="5387"/>
        </w:tabs>
        <w:spacing w:line="320" w:lineRule="exact"/>
        <w:rPr>
          <w:rFonts w:cs="Arial"/>
          <w:sz w:val="18"/>
          <w:szCs w:val="18"/>
        </w:rPr>
      </w:pPr>
      <w:r>
        <w:rPr>
          <w:rFonts w:cs="Arial"/>
          <w:sz w:val="18"/>
          <w:szCs w:val="18"/>
          <w:lang w:val="en-GB"/>
        </w:rPr>
        <w:tab/>
      </w:r>
      <w:r>
        <w:rPr>
          <w:rFonts w:cs="Arial"/>
          <w:sz w:val="18"/>
          <w:szCs w:val="18"/>
          <w:lang w:val="en-GB"/>
        </w:rPr>
        <w:tab/>
        <w:t>phil. II</w:t>
      </w:r>
      <w:r>
        <w:rPr>
          <w:rFonts w:cs="Arial"/>
          <w:sz w:val="18"/>
          <w:szCs w:val="18"/>
          <w:lang w:val="en-GB"/>
        </w:rPr>
        <w:tab/>
      </w:r>
      <w:bookmarkStart w:id="22" w:name="Kontrollkästchen2"/>
      <w:r>
        <w:rPr>
          <w:rFonts w:cs="Arial"/>
          <w:sz w:val="18"/>
          <w:szCs w:val="18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sz w:val="18"/>
          <w:szCs w:val="18"/>
        </w:rPr>
        <w:instrText xml:space="preserve"> FORMCHECKBOX </w:instrText>
      </w:r>
      <w:r>
        <w:rPr>
          <w:rFonts w:cs="Arial"/>
          <w:sz w:val="18"/>
          <w:szCs w:val="18"/>
        </w:rPr>
      </w:r>
      <w:r>
        <w:rPr>
          <w:rFonts w:cs="Arial"/>
          <w:sz w:val="18"/>
          <w:szCs w:val="18"/>
        </w:rPr>
        <w:fldChar w:fldCharType="separate"/>
      </w:r>
      <w:r>
        <w:rPr>
          <w:rFonts w:cs="Arial"/>
          <w:sz w:val="18"/>
          <w:szCs w:val="18"/>
        </w:rPr>
        <w:fldChar w:fldCharType="end"/>
      </w:r>
      <w:bookmarkEnd w:id="22"/>
      <w:r>
        <w:rPr>
          <w:rFonts w:cs="Arial"/>
          <w:sz w:val="18"/>
          <w:szCs w:val="18"/>
        </w:rPr>
        <w:t xml:space="preserve"> </w:t>
      </w:r>
      <w:r>
        <w:rPr>
          <w:rFonts w:cs="Arial"/>
          <w:sz w:val="18"/>
          <w:szCs w:val="18"/>
          <w:lang w:val="en-GB"/>
        </w:rPr>
        <w:t>Real</w:t>
      </w:r>
      <w:r w:rsidRPr="00C55B6A">
        <w:rPr>
          <w:rFonts w:cs="Arial"/>
          <w:sz w:val="18"/>
          <w:szCs w:val="18"/>
          <w:lang w:val="en-GB"/>
        </w:rPr>
        <w:tab/>
      </w:r>
      <w:bookmarkStart w:id="23" w:name="Kontrollkästchen4"/>
      <w:r>
        <w:rPr>
          <w:rFonts w:cs="Arial"/>
          <w:sz w:val="18"/>
          <w:szCs w:val="18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sz w:val="18"/>
          <w:szCs w:val="18"/>
        </w:rPr>
        <w:instrText xml:space="preserve"> FORMCHECKBOX </w:instrText>
      </w:r>
      <w:r>
        <w:rPr>
          <w:rFonts w:cs="Arial"/>
          <w:sz w:val="18"/>
          <w:szCs w:val="18"/>
        </w:rPr>
      </w:r>
      <w:r>
        <w:rPr>
          <w:rFonts w:cs="Arial"/>
          <w:sz w:val="18"/>
          <w:szCs w:val="18"/>
        </w:rPr>
        <w:fldChar w:fldCharType="separate"/>
      </w:r>
      <w:r>
        <w:rPr>
          <w:rFonts w:cs="Arial"/>
          <w:sz w:val="18"/>
          <w:szCs w:val="18"/>
        </w:rPr>
        <w:fldChar w:fldCharType="end"/>
      </w:r>
      <w:bookmarkEnd w:id="23"/>
      <w:r>
        <w:rPr>
          <w:rFonts w:cs="Arial"/>
          <w:sz w:val="18"/>
          <w:szCs w:val="18"/>
        </w:rPr>
        <w:t xml:space="preserve"> </w:t>
      </w:r>
      <w:r w:rsidRPr="00C55B6A">
        <w:rPr>
          <w:rFonts w:cs="Arial"/>
          <w:sz w:val="18"/>
          <w:szCs w:val="18"/>
          <w:lang w:val="en-GB"/>
        </w:rPr>
        <w:t>Sek</w:t>
      </w:r>
      <w:r>
        <w:rPr>
          <w:rFonts w:cs="Arial"/>
          <w:sz w:val="18"/>
          <w:szCs w:val="18"/>
        </w:rPr>
        <w:t xml:space="preserve">         </w:t>
      </w:r>
      <w:proofErr w:type="spellStart"/>
      <w:r w:rsidRPr="00C55B6A">
        <w:rPr>
          <w:rFonts w:cs="Arial"/>
          <w:sz w:val="18"/>
          <w:szCs w:val="18"/>
          <w:lang w:val="en-GB"/>
        </w:rPr>
        <w:t>andere</w:t>
      </w:r>
      <w:proofErr w:type="spellEnd"/>
      <w:r w:rsidRPr="00C55B6A">
        <w:rPr>
          <w:rFonts w:cs="Arial"/>
          <w:sz w:val="18"/>
          <w:szCs w:val="18"/>
          <w:lang w:val="en-GB"/>
        </w:rPr>
        <w:t xml:space="preserve">: </w:t>
      </w:r>
      <w:r>
        <w:rPr>
          <w:rFonts w:cs="Arial"/>
          <w:sz w:val="18"/>
          <w:szCs w:val="18"/>
          <w:lang w:val="en-GB"/>
        </w:rPr>
        <w:t xml:space="preserve"> </w:t>
      </w:r>
      <w:r>
        <w:rPr>
          <w:rFonts w:cs="Arial"/>
          <w:sz w:val="18"/>
          <w:szCs w:val="18"/>
          <w:lang w:val="en-GB"/>
        </w:rPr>
        <w:fldChar w:fldCharType="begin">
          <w:ffData>
            <w:name w:val="Text15"/>
            <w:enabled/>
            <w:calcOnExit w:val="0"/>
            <w:textInput/>
          </w:ffData>
        </w:fldChar>
      </w:r>
      <w:r>
        <w:rPr>
          <w:rFonts w:cs="Arial"/>
          <w:sz w:val="18"/>
          <w:szCs w:val="18"/>
          <w:lang w:val="en-GB"/>
        </w:rPr>
        <w:instrText xml:space="preserve"> FORMTEXT </w:instrText>
      </w:r>
      <w:r>
        <w:rPr>
          <w:rFonts w:cs="Arial"/>
          <w:sz w:val="18"/>
          <w:szCs w:val="18"/>
          <w:lang w:val="en-GB"/>
        </w:rPr>
      </w:r>
      <w:r>
        <w:rPr>
          <w:rFonts w:cs="Arial"/>
          <w:sz w:val="18"/>
          <w:szCs w:val="18"/>
          <w:lang w:val="en-GB"/>
        </w:rPr>
        <w:fldChar w:fldCharType="separate"/>
      </w:r>
      <w:r>
        <w:rPr>
          <w:rFonts w:cs="Arial"/>
          <w:noProof/>
          <w:sz w:val="18"/>
          <w:szCs w:val="18"/>
          <w:lang w:val="en-GB"/>
        </w:rPr>
        <w:t> </w:t>
      </w:r>
      <w:r>
        <w:rPr>
          <w:rFonts w:cs="Arial"/>
          <w:noProof/>
          <w:sz w:val="18"/>
          <w:szCs w:val="18"/>
          <w:lang w:val="en-GB"/>
        </w:rPr>
        <w:t> </w:t>
      </w:r>
      <w:r>
        <w:rPr>
          <w:rFonts w:cs="Arial"/>
          <w:noProof/>
          <w:sz w:val="18"/>
          <w:szCs w:val="18"/>
          <w:lang w:val="en-GB"/>
        </w:rPr>
        <w:t> </w:t>
      </w:r>
      <w:r>
        <w:rPr>
          <w:rFonts w:cs="Arial"/>
          <w:noProof/>
          <w:sz w:val="18"/>
          <w:szCs w:val="18"/>
          <w:lang w:val="en-GB"/>
        </w:rPr>
        <w:t> </w:t>
      </w:r>
      <w:r>
        <w:rPr>
          <w:rFonts w:cs="Arial"/>
          <w:noProof/>
          <w:sz w:val="18"/>
          <w:szCs w:val="18"/>
          <w:lang w:val="en-GB"/>
        </w:rPr>
        <w:t> </w:t>
      </w:r>
      <w:r>
        <w:rPr>
          <w:rFonts w:cs="Arial"/>
          <w:sz w:val="18"/>
          <w:szCs w:val="18"/>
          <w:lang w:val="en-GB"/>
        </w:rPr>
        <w:fldChar w:fldCharType="end"/>
      </w:r>
    </w:p>
    <w:p w14:paraId="1286B45F" w14:textId="77777777" w:rsidR="00597F87" w:rsidRDefault="00597F87" w:rsidP="00597F87">
      <w:pPr>
        <w:tabs>
          <w:tab w:val="left" w:pos="1418"/>
          <w:tab w:val="left" w:pos="4536"/>
          <w:tab w:val="left" w:pos="6804"/>
        </w:tabs>
        <w:rPr>
          <w:rFonts w:cs="Arial"/>
          <w:sz w:val="18"/>
          <w:szCs w:val="18"/>
        </w:rPr>
      </w:pPr>
    </w:p>
    <w:p w14:paraId="54C2655F" w14:textId="77777777" w:rsidR="00597F87" w:rsidRPr="000C109D" w:rsidRDefault="00597F87" w:rsidP="00597F87">
      <w:pPr>
        <w:tabs>
          <w:tab w:val="left" w:pos="4253"/>
          <w:tab w:val="left" w:pos="6804"/>
        </w:tabs>
        <w:rPr>
          <w:rFonts w:cs="Arial"/>
          <w:sz w:val="24"/>
          <w:szCs w:val="24"/>
        </w:rPr>
      </w:pPr>
      <w:r w:rsidRPr="000C109D">
        <w:rPr>
          <w:rFonts w:cs="Arial"/>
          <w:sz w:val="24"/>
          <w:szCs w:val="24"/>
        </w:rPr>
        <w:t>Ich möchte den Kurs mit folgendem Schwerpunkt absolvieren:</w:t>
      </w:r>
    </w:p>
    <w:p w14:paraId="40B7C494" w14:textId="77777777" w:rsidR="00597F87" w:rsidRPr="000C109D" w:rsidRDefault="00597F87" w:rsidP="00597F87">
      <w:pPr>
        <w:tabs>
          <w:tab w:val="left" w:pos="4253"/>
          <w:tab w:val="left" w:pos="6804"/>
        </w:tabs>
        <w:spacing w:before="120" w:after="120"/>
        <w:rPr>
          <w:rFonts w:cs="Arial"/>
          <w:sz w:val="24"/>
          <w:szCs w:val="24"/>
        </w:rPr>
      </w:pPr>
      <w:r>
        <w:rPr>
          <w:rFonts w:cs="Arial"/>
          <w:noProof/>
          <w:sz w:val="18"/>
          <w:szCs w:val="18"/>
          <w:lang w:eastAsia="de-CH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8166A7C" wp14:editId="0F0020C5">
                <wp:simplePos x="0" y="0"/>
                <wp:positionH relativeFrom="column">
                  <wp:posOffset>1767840</wp:posOffset>
                </wp:positionH>
                <wp:positionV relativeFrom="paragraph">
                  <wp:posOffset>71120</wp:posOffset>
                </wp:positionV>
                <wp:extent cx="0" cy="171450"/>
                <wp:effectExtent l="9525" t="9525" r="9525" b="9525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1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5E279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139.2pt;margin-top:5.6pt;width:0;height:1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"/>
            </w:pict>
          </mc:Fallback>
        </mc:AlternateContent>
      </w:r>
      <w:r>
        <w:rPr>
          <w:rFonts w:cs="Arial"/>
          <w:noProof/>
          <w:sz w:val="24"/>
          <w:szCs w:val="24"/>
          <w:lang w:eastAsia="de-CH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2F5D3A6" wp14:editId="7BC555FA">
                <wp:simplePos x="0" y="0"/>
                <wp:positionH relativeFrom="column">
                  <wp:posOffset>796290</wp:posOffset>
                </wp:positionH>
                <wp:positionV relativeFrom="paragraph">
                  <wp:posOffset>71120</wp:posOffset>
                </wp:positionV>
                <wp:extent cx="0" cy="171450"/>
                <wp:effectExtent l="9525" t="9525" r="9525" b="9525"/>
                <wp:wrapNone/>
                <wp:docPr id="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1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0C18CC" id="AutoShape 6" o:spid="_x0000_s1026" type="#_x0000_t32" style="position:absolute;margin-left:62.7pt;margin-top:5.6pt;width:0;height:1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"/>
            </w:pict>
          </mc:Fallback>
        </mc:AlternateContent>
      </w:r>
      <w:r w:rsidRPr="000C109D">
        <w:rPr>
          <w:rFonts w:cs="Arial"/>
          <w:sz w:val="24"/>
          <w:szCs w:val="24"/>
        </w:rPr>
        <w:fldChar w:fldCharType="begin">
          <w:ffData>
            <w:name w:val="Kontrollkästchen19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Kontrollkästchen19"/>
      <w:r w:rsidRPr="000C109D">
        <w:rPr>
          <w:rFonts w:cs="Arial"/>
          <w:sz w:val="24"/>
          <w:szCs w:val="24"/>
        </w:rPr>
        <w:instrText xml:space="preserve"> FORMCHECKBOX </w:instrText>
      </w:r>
      <w:r w:rsidRPr="000C109D">
        <w:rPr>
          <w:rFonts w:cs="Arial"/>
          <w:sz w:val="24"/>
          <w:szCs w:val="24"/>
        </w:rPr>
      </w:r>
      <w:r w:rsidRPr="000C109D">
        <w:rPr>
          <w:rFonts w:cs="Arial"/>
          <w:sz w:val="24"/>
          <w:szCs w:val="24"/>
        </w:rPr>
        <w:fldChar w:fldCharType="separate"/>
      </w:r>
      <w:r w:rsidRPr="000C109D">
        <w:rPr>
          <w:rFonts w:cs="Arial"/>
          <w:sz w:val="24"/>
          <w:szCs w:val="24"/>
        </w:rPr>
        <w:fldChar w:fldCharType="end"/>
      </w:r>
      <w:bookmarkEnd w:id="24"/>
      <w:r w:rsidRPr="000C109D">
        <w:rPr>
          <w:rFonts w:cs="Arial"/>
          <w:sz w:val="24"/>
          <w:szCs w:val="24"/>
        </w:rPr>
        <w:t xml:space="preserve">  </w:t>
      </w:r>
      <w:r w:rsidRPr="000C109D">
        <w:rPr>
          <w:rFonts w:cs="Arial"/>
          <w:b/>
          <w:sz w:val="24"/>
          <w:szCs w:val="24"/>
        </w:rPr>
        <w:t>Phil. I</w:t>
      </w:r>
      <w:r w:rsidRPr="000C109D">
        <w:rPr>
          <w:rFonts w:cs="Arial"/>
          <w:sz w:val="24"/>
          <w:szCs w:val="24"/>
        </w:rPr>
        <w:t xml:space="preserve">  </w:t>
      </w:r>
      <w:r>
        <w:rPr>
          <w:rFonts w:cs="Arial"/>
          <w:sz w:val="24"/>
          <w:szCs w:val="24"/>
        </w:rPr>
        <w:t xml:space="preserve">   </w:t>
      </w:r>
      <w:r w:rsidRPr="000C109D">
        <w:rPr>
          <w:rFonts w:cs="Arial"/>
          <w:sz w:val="24"/>
          <w:szCs w:val="24"/>
        </w:rPr>
        <w:t xml:space="preserve"> </w:t>
      </w:r>
      <w:r w:rsidRPr="000C109D">
        <w:rPr>
          <w:rFonts w:cs="Arial"/>
          <w:sz w:val="24"/>
          <w:szCs w:val="24"/>
        </w:rPr>
        <w:fldChar w:fldCharType="begin">
          <w:ffData>
            <w:name w:val="Kontrollkästchen20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Kontrollkästchen20"/>
      <w:r w:rsidRPr="000C109D">
        <w:rPr>
          <w:rFonts w:cs="Arial"/>
          <w:sz w:val="24"/>
          <w:szCs w:val="24"/>
        </w:rPr>
        <w:instrText xml:space="preserve"> FORMCHECKBOX </w:instrText>
      </w:r>
      <w:r w:rsidRPr="000C109D">
        <w:rPr>
          <w:rFonts w:cs="Arial"/>
          <w:sz w:val="24"/>
          <w:szCs w:val="24"/>
        </w:rPr>
      </w:r>
      <w:r w:rsidRPr="000C109D">
        <w:rPr>
          <w:rFonts w:cs="Arial"/>
          <w:sz w:val="24"/>
          <w:szCs w:val="24"/>
        </w:rPr>
        <w:fldChar w:fldCharType="separate"/>
      </w:r>
      <w:r w:rsidRPr="000C109D">
        <w:rPr>
          <w:rFonts w:cs="Arial"/>
          <w:sz w:val="24"/>
          <w:szCs w:val="24"/>
        </w:rPr>
        <w:fldChar w:fldCharType="end"/>
      </w:r>
      <w:bookmarkEnd w:id="25"/>
      <w:r w:rsidRPr="000C109D">
        <w:rPr>
          <w:rFonts w:cs="Arial"/>
          <w:sz w:val="24"/>
          <w:szCs w:val="24"/>
        </w:rPr>
        <w:t xml:space="preserve">  </w:t>
      </w:r>
      <w:r w:rsidRPr="000C109D">
        <w:rPr>
          <w:rFonts w:cs="Arial"/>
          <w:b/>
          <w:sz w:val="24"/>
          <w:szCs w:val="24"/>
        </w:rPr>
        <w:t>Phil. II</w:t>
      </w:r>
      <w:r>
        <w:rPr>
          <w:rFonts w:cs="Arial"/>
          <w:sz w:val="24"/>
          <w:szCs w:val="24"/>
        </w:rPr>
        <w:t xml:space="preserve">     </w:t>
      </w:r>
      <w:r w:rsidRPr="000C109D">
        <w:rPr>
          <w:rFonts w:cs="Arial"/>
          <w:sz w:val="24"/>
          <w:szCs w:val="24"/>
        </w:rPr>
        <w:t xml:space="preserve">  </w:t>
      </w:r>
      <w:r w:rsidRPr="000C109D">
        <w:rPr>
          <w:rFonts w:cs="Arial"/>
          <w:sz w:val="24"/>
          <w:szCs w:val="24"/>
        </w:rPr>
        <w:fldChar w:fldCharType="begin">
          <w:ffData>
            <w:name w:val="Kontrollkästchen21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Kontrollkästchen21"/>
      <w:r w:rsidRPr="000C109D">
        <w:rPr>
          <w:rFonts w:cs="Arial"/>
          <w:sz w:val="24"/>
          <w:szCs w:val="24"/>
        </w:rPr>
        <w:instrText xml:space="preserve"> FORMCHECKBOX </w:instrText>
      </w:r>
      <w:r w:rsidRPr="000C109D">
        <w:rPr>
          <w:rFonts w:cs="Arial"/>
          <w:sz w:val="24"/>
          <w:szCs w:val="24"/>
        </w:rPr>
      </w:r>
      <w:r w:rsidRPr="000C109D">
        <w:rPr>
          <w:rFonts w:cs="Arial"/>
          <w:sz w:val="24"/>
          <w:szCs w:val="24"/>
        </w:rPr>
        <w:fldChar w:fldCharType="separate"/>
      </w:r>
      <w:r w:rsidRPr="000C109D">
        <w:rPr>
          <w:rFonts w:cs="Arial"/>
          <w:sz w:val="24"/>
          <w:szCs w:val="24"/>
        </w:rPr>
        <w:fldChar w:fldCharType="end"/>
      </w:r>
      <w:bookmarkEnd w:id="26"/>
      <w:r w:rsidRPr="000C109D">
        <w:rPr>
          <w:rFonts w:cs="Arial"/>
          <w:sz w:val="24"/>
          <w:szCs w:val="24"/>
        </w:rPr>
        <w:t xml:space="preserve">  </w:t>
      </w:r>
      <w:r w:rsidRPr="000C109D">
        <w:rPr>
          <w:rFonts w:cs="Arial"/>
          <w:b/>
          <w:sz w:val="24"/>
          <w:szCs w:val="24"/>
        </w:rPr>
        <w:t>C-Fach</w:t>
      </w:r>
      <w:proofErr w:type="gramStart"/>
      <w:r w:rsidRPr="000C109D">
        <w:rPr>
          <w:rFonts w:cs="Arial"/>
          <w:sz w:val="24"/>
          <w:szCs w:val="24"/>
        </w:rPr>
        <w:t xml:space="preserve">   (</w:t>
      </w:r>
      <w:proofErr w:type="spellStart"/>
      <w:proofErr w:type="gramEnd"/>
      <w:r w:rsidRPr="000C109D">
        <w:rPr>
          <w:rFonts w:cs="Arial"/>
          <w:sz w:val="24"/>
          <w:szCs w:val="24"/>
        </w:rPr>
        <w:fldChar w:fldCharType="begin">
          <w:ffData>
            <w:name w:val="Kontrollkästchen22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Kontrollkästchen22"/>
      <w:r w:rsidRPr="000C109D">
        <w:rPr>
          <w:rFonts w:cs="Arial"/>
          <w:sz w:val="24"/>
          <w:szCs w:val="24"/>
        </w:rPr>
        <w:instrText xml:space="preserve"> FORMCHECKBOX </w:instrText>
      </w:r>
      <w:r w:rsidRPr="000C109D">
        <w:rPr>
          <w:rFonts w:cs="Arial"/>
          <w:sz w:val="24"/>
          <w:szCs w:val="24"/>
        </w:rPr>
      </w:r>
      <w:r w:rsidRPr="000C109D">
        <w:rPr>
          <w:rFonts w:cs="Arial"/>
          <w:sz w:val="24"/>
          <w:szCs w:val="24"/>
        </w:rPr>
        <w:fldChar w:fldCharType="separate"/>
      </w:r>
      <w:r w:rsidRPr="000C109D">
        <w:rPr>
          <w:rFonts w:cs="Arial"/>
          <w:sz w:val="24"/>
          <w:szCs w:val="24"/>
        </w:rPr>
        <w:fldChar w:fldCharType="end"/>
      </w:r>
      <w:bookmarkEnd w:id="27"/>
      <w:r w:rsidRPr="000C109D">
        <w:rPr>
          <w:rFonts w:cs="Arial"/>
          <w:sz w:val="20"/>
          <w:szCs w:val="20"/>
        </w:rPr>
        <w:t>BSp</w:t>
      </w:r>
      <w:proofErr w:type="spellEnd"/>
      <w:r w:rsidRPr="000C109D">
        <w:rPr>
          <w:rFonts w:cs="Arial"/>
          <w:sz w:val="24"/>
          <w:szCs w:val="24"/>
        </w:rPr>
        <w:t xml:space="preserve">  </w:t>
      </w:r>
      <w:r w:rsidRPr="000C109D">
        <w:rPr>
          <w:rFonts w:cs="Arial"/>
          <w:sz w:val="24"/>
          <w:szCs w:val="24"/>
        </w:rPr>
        <w:fldChar w:fldCharType="begin">
          <w:ffData>
            <w:name w:val="Kontrollkästchen23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Kontrollkästchen23"/>
      <w:r w:rsidRPr="000C109D">
        <w:rPr>
          <w:rFonts w:cs="Arial"/>
          <w:sz w:val="24"/>
          <w:szCs w:val="24"/>
        </w:rPr>
        <w:instrText xml:space="preserve"> FORMCHECKBOX </w:instrText>
      </w:r>
      <w:r w:rsidRPr="000C109D">
        <w:rPr>
          <w:rFonts w:cs="Arial"/>
          <w:sz w:val="24"/>
          <w:szCs w:val="24"/>
        </w:rPr>
      </w:r>
      <w:r w:rsidRPr="000C109D">
        <w:rPr>
          <w:rFonts w:cs="Arial"/>
          <w:sz w:val="24"/>
          <w:szCs w:val="24"/>
        </w:rPr>
        <w:fldChar w:fldCharType="separate"/>
      </w:r>
      <w:r w:rsidRPr="000C109D">
        <w:rPr>
          <w:rFonts w:cs="Arial"/>
          <w:sz w:val="24"/>
          <w:szCs w:val="24"/>
        </w:rPr>
        <w:fldChar w:fldCharType="end"/>
      </w:r>
      <w:bookmarkEnd w:id="28"/>
      <w:r w:rsidRPr="000C109D">
        <w:rPr>
          <w:rFonts w:cs="Arial"/>
          <w:sz w:val="20"/>
          <w:szCs w:val="20"/>
        </w:rPr>
        <w:t>BG</w:t>
      </w:r>
      <w:r w:rsidRPr="000C109D">
        <w:rPr>
          <w:rFonts w:cs="Arial"/>
          <w:sz w:val="24"/>
          <w:szCs w:val="24"/>
        </w:rPr>
        <w:t xml:space="preserve">  </w:t>
      </w:r>
      <w:r w:rsidRPr="000C109D">
        <w:rPr>
          <w:rFonts w:cs="Arial"/>
          <w:sz w:val="24"/>
          <w:szCs w:val="24"/>
        </w:rPr>
        <w:fldChar w:fldCharType="begin">
          <w:ffData>
            <w:name w:val="Kontrollkästchen24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Kontrollkästchen24"/>
      <w:r w:rsidRPr="000C109D">
        <w:rPr>
          <w:rFonts w:cs="Arial"/>
          <w:sz w:val="24"/>
          <w:szCs w:val="24"/>
        </w:rPr>
        <w:instrText xml:space="preserve"> FORMCHECKBOX </w:instrText>
      </w:r>
      <w:r w:rsidRPr="000C109D">
        <w:rPr>
          <w:rFonts w:cs="Arial"/>
          <w:sz w:val="24"/>
          <w:szCs w:val="24"/>
        </w:rPr>
      </w:r>
      <w:r w:rsidRPr="000C109D">
        <w:rPr>
          <w:rFonts w:cs="Arial"/>
          <w:sz w:val="24"/>
          <w:szCs w:val="24"/>
        </w:rPr>
        <w:fldChar w:fldCharType="separate"/>
      </w:r>
      <w:r w:rsidRPr="000C109D">
        <w:rPr>
          <w:rFonts w:cs="Arial"/>
          <w:sz w:val="24"/>
          <w:szCs w:val="24"/>
        </w:rPr>
        <w:fldChar w:fldCharType="end"/>
      </w:r>
      <w:bookmarkEnd w:id="29"/>
      <w:r>
        <w:rPr>
          <w:rFonts w:cs="Arial"/>
          <w:sz w:val="20"/>
          <w:szCs w:val="20"/>
        </w:rPr>
        <w:t>MU</w:t>
      </w:r>
      <w:r w:rsidRPr="000C109D">
        <w:rPr>
          <w:rFonts w:cs="Arial"/>
          <w:sz w:val="24"/>
          <w:szCs w:val="24"/>
        </w:rPr>
        <w:t xml:space="preserve">  </w:t>
      </w:r>
      <w:r w:rsidRPr="000C109D">
        <w:rPr>
          <w:rFonts w:cs="Arial"/>
          <w:sz w:val="24"/>
          <w:szCs w:val="24"/>
        </w:rPr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bookmarkStart w:id="30" w:name="Kontrollkästchen25"/>
      <w:r w:rsidRPr="000C109D">
        <w:rPr>
          <w:rFonts w:cs="Arial"/>
          <w:sz w:val="24"/>
          <w:szCs w:val="24"/>
        </w:rPr>
        <w:instrText xml:space="preserve"> FORMCHECKBOX </w:instrText>
      </w:r>
      <w:r w:rsidRPr="000C109D">
        <w:rPr>
          <w:rFonts w:cs="Arial"/>
          <w:sz w:val="24"/>
          <w:szCs w:val="24"/>
        </w:rPr>
      </w:r>
      <w:r w:rsidRPr="000C109D">
        <w:rPr>
          <w:rFonts w:cs="Arial"/>
          <w:sz w:val="24"/>
          <w:szCs w:val="24"/>
        </w:rPr>
        <w:fldChar w:fldCharType="separate"/>
      </w:r>
      <w:r w:rsidRPr="000C109D">
        <w:rPr>
          <w:rFonts w:cs="Arial"/>
          <w:sz w:val="24"/>
          <w:szCs w:val="24"/>
        </w:rPr>
        <w:fldChar w:fldCharType="end"/>
      </w:r>
      <w:bookmarkEnd w:id="30"/>
      <w:r>
        <w:rPr>
          <w:rFonts w:cs="Arial"/>
          <w:sz w:val="20"/>
          <w:szCs w:val="20"/>
        </w:rPr>
        <w:t>TCG</w:t>
      </w:r>
      <w:r w:rsidRPr="000C109D">
        <w:rPr>
          <w:rFonts w:cs="Arial"/>
          <w:sz w:val="24"/>
          <w:szCs w:val="24"/>
        </w:rPr>
        <w:t xml:space="preserve">  </w:t>
      </w:r>
      <w:r w:rsidRPr="000C109D">
        <w:rPr>
          <w:rFonts w:cs="Arial"/>
          <w:sz w:val="24"/>
          <w:szCs w:val="24"/>
        </w:rPr>
        <w:fldChar w:fldCharType="begin">
          <w:ffData>
            <w:name w:val="Kontrollkästchen26"/>
            <w:enabled/>
            <w:calcOnExit w:val="0"/>
            <w:checkBox>
              <w:sizeAuto/>
              <w:default w:val="0"/>
            </w:checkBox>
          </w:ffData>
        </w:fldChar>
      </w:r>
      <w:bookmarkStart w:id="31" w:name="Kontrollkästchen26"/>
      <w:r w:rsidRPr="000C109D">
        <w:rPr>
          <w:rFonts w:cs="Arial"/>
          <w:sz w:val="24"/>
          <w:szCs w:val="24"/>
        </w:rPr>
        <w:instrText xml:space="preserve"> FORMCHECKBOX </w:instrText>
      </w:r>
      <w:r w:rsidRPr="000C109D">
        <w:rPr>
          <w:rFonts w:cs="Arial"/>
          <w:sz w:val="24"/>
          <w:szCs w:val="24"/>
        </w:rPr>
      </w:r>
      <w:r w:rsidRPr="000C109D">
        <w:rPr>
          <w:rFonts w:cs="Arial"/>
          <w:sz w:val="24"/>
          <w:szCs w:val="24"/>
        </w:rPr>
        <w:fldChar w:fldCharType="separate"/>
      </w:r>
      <w:r w:rsidRPr="000C109D">
        <w:rPr>
          <w:rFonts w:cs="Arial"/>
          <w:sz w:val="24"/>
          <w:szCs w:val="24"/>
        </w:rPr>
        <w:fldChar w:fldCharType="end"/>
      </w:r>
      <w:bookmarkEnd w:id="31"/>
      <w:r>
        <w:rPr>
          <w:rFonts w:cs="Arial"/>
          <w:sz w:val="20"/>
          <w:szCs w:val="20"/>
        </w:rPr>
        <w:t>TXG</w:t>
      </w:r>
      <w:r w:rsidRPr="000C109D">
        <w:rPr>
          <w:rFonts w:cs="Arial"/>
          <w:sz w:val="24"/>
          <w:szCs w:val="24"/>
        </w:rPr>
        <w:t xml:space="preserve">  </w:t>
      </w:r>
      <w:r w:rsidRPr="000C109D">
        <w:rPr>
          <w:rFonts w:cs="Arial"/>
          <w:sz w:val="24"/>
          <w:szCs w:val="24"/>
        </w:rPr>
        <w:fldChar w:fldCharType="begin">
          <w:ffData>
            <w:name w:val="Kontrollkästchen27"/>
            <w:enabled/>
            <w:calcOnExit w:val="0"/>
            <w:checkBox>
              <w:sizeAuto/>
              <w:default w:val="0"/>
            </w:checkBox>
          </w:ffData>
        </w:fldChar>
      </w:r>
      <w:bookmarkStart w:id="32" w:name="Kontrollkästchen27"/>
      <w:r w:rsidRPr="000C109D">
        <w:rPr>
          <w:rFonts w:cs="Arial"/>
          <w:sz w:val="24"/>
          <w:szCs w:val="24"/>
        </w:rPr>
        <w:instrText xml:space="preserve"> FORMCHECKBOX </w:instrText>
      </w:r>
      <w:r w:rsidRPr="000C109D">
        <w:rPr>
          <w:rFonts w:cs="Arial"/>
          <w:sz w:val="24"/>
          <w:szCs w:val="24"/>
        </w:rPr>
      </w:r>
      <w:r w:rsidRPr="000C109D">
        <w:rPr>
          <w:rFonts w:cs="Arial"/>
          <w:sz w:val="24"/>
          <w:szCs w:val="24"/>
        </w:rPr>
        <w:fldChar w:fldCharType="separate"/>
      </w:r>
      <w:r w:rsidRPr="000C109D">
        <w:rPr>
          <w:rFonts w:cs="Arial"/>
          <w:sz w:val="24"/>
          <w:szCs w:val="24"/>
        </w:rPr>
        <w:fldChar w:fldCharType="end"/>
      </w:r>
      <w:bookmarkEnd w:id="32"/>
      <w:r w:rsidRPr="001E44B1">
        <w:rPr>
          <w:rFonts w:cs="Arial"/>
          <w:sz w:val="20"/>
          <w:szCs w:val="20"/>
        </w:rPr>
        <w:t>WAH</w:t>
      </w:r>
      <w:r w:rsidRPr="000C109D">
        <w:rPr>
          <w:rFonts w:cs="Arial"/>
          <w:sz w:val="24"/>
          <w:szCs w:val="24"/>
        </w:rPr>
        <w:t>)</w:t>
      </w:r>
    </w:p>
    <w:p w14:paraId="64FD3E26" w14:textId="77777777" w:rsidR="00597F87" w:rsidRPr="000C109D" w:rsidRDefault="00597F87" w:rsidP="00597F87">
      <w:pPr>
        <w:tabs>
          <w:tab w:val="left" w:pos="4536"/>
          <w:tab w:val="left" w:pos="6804"/>
        </w:tabs>
        <w:rPr>
          <w:rFonts w:cs="Arial"/>
          <w:i/>
          <w:sz w:val="18"/>
          <w:szCs w:val="18"/>
        </w:rPr>
      </w:pPr>
      <w:r w:rsidRPr="000C109D">
        <w:rPr>
          <w:rFonts w:cs="Arial"/>
          <w:i/>
          <w:sz w:val="18"/>
          <w:szCs w:val="18"/>
        </w:rPr>
        <w:t xml:space="preserve">Nach der Ausbildung kann jedes Praktikum geführt werden. </w:t>
      </w:r>
      <w:r>
        <w:rPr>
          <w:rFonts w:cs="Arial"/>
          <w:i/>
          <w:sz w:val="18"/>
          <w:szCs w:val="18"/>
        </w:rPr>
        <w:t>Im Kurs werden</w:t>
      </w:r>
      <w:r w:rsidRPr="000C109D">
        <w:rPr>
          <w:rFonts w:cs="Arial"/>
          <w:i/>
          <w:sz w:val="18"/>
          <w:szCs w:val="18"/>
        </w:rPr>
        <w:t xml:space="preserve"> jedoch teilweise Sc</w:t>
      </w:r>
      <w:r>
        <w:rPr>
          <w:rFonts w:cs="Arial"/>
          <w:i/>
          <w:sz w:val="18"/>
          <w:szCs w:val="18"/>
        </w:rPr>
        <w:t>hwerpunkte</w:t>
      </w:r>
      <w:r w:rsidRPr="000C109D">
        <w:rPr>
          <w:rFonts w:cs="Arial"/>
          <w:i/>
          <w:sz w:val="18"/>
          <w:szCs w:val="18"/>
        </w:rPr>
        <w:t xml:space="preserve"> in den Bereichen Phil. I / Phil. II / C-Fächer </w:t>
      </w:r>
      <w:r>
        <w:rPr>
          <w:rFonts w:cs="Arial"/>
          <w:i/>
          <w:sz w:val="18"/>
          <w:szCs w:val="18"/>
        </w:rPr>
        <w:t>gesetzt.</w:t>
      </w:r>
    </w:p>
    <w:p w14:paraId="62463695" w14:textId="77777777" w:rsidR="00597F87" w:rsidRPr="00A45F44" w:rsidRDefault="00597F87" w:rsidP="00597F87">
      <w:pPr>
        <w:tabs>
          <w:tab w:val="left" w:pos="1702"/>
          <w:tab w:val="left" w:pos="4536"/>
          <w:tab w:val="left" w:pos="6237"/>
        </w:tabs>
        <w:rPr>
          <w:rFonts w:cs="Arial"/>
          <w:sz w:val="18"/>
          <w:szCs w:val="18"/>
        </w:rPr>
      </w:pPr>
    </w:p>
    <w:p w14:paraId="3AA8D8DB" w14:textId="77777777" w:rsidR="00597F87" w:rsidRPr="00C55B6A" w:rsidRDefault="00597F87" w:rsidP="00597F87">
      <w:pPr>
        <w:tabs>
          <w:tab w:val="left" w:pos="2835"/>
          <w:tab w:val="left" w:pos="4536"/>
          <w:tab w:val="left" w:pos="6237"/>
        </w:tabs>
        <w:spacing w:after="120"/>
        <w:rPr>
          <w:rFonts w:cs="Arial"/>
          <w:sz w:val="18"/>
          <w:szCs w:val="18"/>
          <w:lang w:val="de-DE"/>
        </w:rPr>
      </w:pPr>
      <w:bookmarkStart w:id="33" w:name="Text17"/>
      <w:r>
        <w:rPr>
          <w:rFonts w:cs="Arial"/>
          <w:sz w:val="18"/>
          <w:szCs w:val="18"/>
          <w:lang w:val="de-DE"/>
        </w:rPr>
        <w:t>Lehrbefähigung in den Fächern:</w:t>
      </w:r>
      <w:r>
        <w:rPr>
          <w:rFonts w:cs="Arial"/>
          <w:sz w:val="18"/>
          <w:szCs w:val="18"/>
          <w:lang w:val="de-DE"/>
        </w:rPr>
        <w:tab/>
      </w:r>
      <w:r>
        <w:rPr>
          <w:rFonts w:cs="Arial"/>
          <w:sz w:val="18"/>
          <w:szCs w:val="18"/>
          <w:lang w:val="de-DE"/>
        </w:rPr>
        <w:fldChar w:fldCharType="begin">
          <w:ffData>
            <w:name w:val="Text17"/>
            <w:enabled/>
            <w:calcOnExit w:val="0"/>
            <w:textInput/>
          </w:ffData>
        </w:fldChar>
      </w:r>
      <w:r>
        <w:rPr>
          <w:rFonts w:cs="Arial"/>
          <w:sz w:val="18"/>
          <w:szCs w:val="18"/>
          <w:lang w:val="de-DE"/>
        </w:rPr>
        <w:instrText xml:space="preserve"> FORMTEXT </w:instrText>
      </w:r>
      <w:r>
        <w:rPr>
          <w:rFonts w:cs="Arial"/>
          <w:sz w:val="18"/>
          <w:szCs w:val="18"/>
          <w:lang w:val="de-DE"/>
        </w:rPr>
      </w:r>
      <w:r>
        <w:rPr>
          <w:rFonts w:cs="Arial"/>
          <w:sz w:val="18"/>
          <w:szCs w:val="18"/>
          <w:lang w:val="de-DE"/>
        </w:rPr>
        <w:fldChar w:fldCharType="separate"/>
      </w:r>
      <w:r>
        <w:rPr>
          <w:rFonts w:cs="Arial"/>
          <w:noProof/>
          <w:sz w:val="18"/>
          <w:szCs w:val="18"/>
          <w:lang w:val="de-DE"/>
        </w:rPr>
        <w:t> </w:t>
      </w:r>
      <w:r>
        <w:rPr>
          <w:rFonts w:cs="Arial"/>
          <w:noProof/>
          <w:sz w:val="18"/>
          <w:szCs w:val="18"/>
          <w:lang w:val="de-DE"/>
        </w:rPr>
        <w:t> </w:t>
      </w:r>
      <w:r>
        <w:rPr>
          <w:rFonts w:cs="Arial"/>
          <w:noProof/>
          <w:sz w:val="18"/>
          <w:szCs w:val="18"/>
          <w:lang w:val="de-DE"/>
        </w:rPr>
        <w:t> </w:t>
      </w:r>
      <w:r>
        <w:rPr>
          <w:rFonts w:cs="Arial"/>
          <w:noProof/>
          <w:sz w:val="18"/>
          <w:szCs w:val="18"/>
          <w:lang w:val="de-DE"/>
        </w:rPr>
        <w:t> </w:t>
      </w:r>
      <w:r>
        <w:rPr>
          <w:rFonts w:cs="Arial"/>
          <w:noProof/>
          <w:sz w:val="18"/>
          <w:szCs w:val="18"/>
          <w:lang w:val="de-DE"/>
        </w:rPr>
        <w:t> </w:t>
      </w:r>
      <w:r>
        <w:rPr>
          <w:rFonts w:cs="Arial"/>
          <w:sz w:val="18"/>
          <w:szCs w:val="18"/>
          <w:lang w:val="de-DE"/>
        </w:rPr>
        <w:fldChar w:fldCharType="end"/>
      </w:r>
      <w:bookmarkEnd w:id="33"/>
    </w:p>
    <w:p w14:paraId="7A942485" w14:textId="77777777" w:rsidR="00597F87" w:rsidRDefault="00597F87" w:rsidP="00597F87">
      <w:pPr>
        <w:tabs>
          <w:tab w:val="left" w:pos="2835"/>
          <w:tab w:val="left" w:pos="4536"/>
          <w:tab w:val="left" w:pos="6804"/>
        </w:tabs>
        <w:spacing w:after="12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Unterricht in den Fächern: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34" w:name="Text27"/>
      <w:r>
        <w:rPr>
          <w:rFonts w:cs="Arial"/>
          <w:sz w:val="18"/>
          <w:szCs w:val="18"/>
        </w:rPr>
        <w:instrText xml:space="preserve"> FORMTEXT </w:instrText>
      </w:r>
      <w:r>
        <w:rPr>
          <w:rFonts w:cs="Arial"/>
          <w:sz w:val="18"/>
          <w:szCs w:val="18"/>
        </w:rPr>
      </w:r>
      <w:r>
        <w:rPr>
          <w:rFonts w:cs="Arial"/>
          <w:sz w:val="18"/>
          <w:szCs w:val="18"/>
        </w:rPr>
        <w:fldChar w:fldCharType="separate"/>
      </w:r>
      <w:r>
        <w:rPr>
          <w:rFonts w:cs="Arial"/>
          <w:noProof/>
          <w:sz w:val="18"/>
          <w:szCs w:val="18"/>
        </w:rPr>
        <w:t> </w:t>
      </w:r>
      <w:r>
        <w:rPr>
          <w:rFonts w:cs="Arial"/>
          <w:noProof/>
          <w:sz w:val="18"/>
          <w:szCs w:val="18"/>
        </w:rPr>
        <w:t> </w:t>
      </w:r>
      <w:r>
        <w:rPr>
          <w:rFonts w:cs="Arial"/>
          <w:noProof/>
          <w:sz w:val="18"/>
          <w:szCs w:val="18"/>
        </w:rPr>
        <w:t> </w:t>
      </w:r>
      <w:r>
        <w:rPr>
          <w:rFonts w:cs="Arial"/>
          <w:noProof/>
          <w:sz w:val="18"/>
          <w:szCs w:val="18"/>
        </w:rPr>
        <w:t> </w:t>
      </w:r>
      <w:r>
        <w:rPr>
          <w:rFonts w:cs="Arial"/>
          <w:noProof/>
          <w:sz w:val="18"/>
          <w:szCs w:val="18"/>
        </w:rPr>
        <w:t> </w:t>
      </w:r>
      <w:r>
        <w:rPr>
          <w:rFonts w:cs="Arial"/>
          <w:sz w:val="18"/>
          <w:szCs w:val="18"/>
        </w:rPr>
        <w:fldChar w:fldCharType="end"/>
      </w:r>
      <w:bookmarkEnd w:id="34"/>
    </w:p>
    <w:p w14:paraId="2049EFCA" w14:textId="77777777" w:rsidR="00597F87" w:rsidRDefault="00597F87" w:rsidP="00597F87">
      <w:pPr>
        <w:tabs>
          <w:tab w:val="left" w:pos="2835"/>
          <w:tab w:val="left" w:pos="4536"/>
          <w:tab w:val="left" w:pos="6804"/>
        </w:tabs>
        <w:spacing w:after="120"/>
        <w:rPr>
          <w:rFonts w:cs="Arial"/>
          <w:sz w:val="18"/>
          <w:szCs w:val="18"/>
        </w:rPr>
      </w:pPr>
      <w:r w:rsidRPr="00C55B6A">
        <w:rPr>
          <w:rFonts w:cs="Arial"/>
          <w:sz w:val="18"/>
          <w:szCs w:val="18"/>
        </w:rPr>
        <w:t>Bisherige Unterrichtstätigkeit</w:t>
      </w:r>
      <w:bookmarkStart w:id="35" w:name="Text16"/>
      <w:r>
        <w:rPr>
          <w:rFonts w:cs="Arial"/>
          <w:sz w:val="18"/>
          <w:szCs w:val="18"/>
        </w:rPr>
        <w:t xml:space="preserve">: 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  <w:lang w:val="en-GB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A45F44">
        <w:rPr>
          <w:rFonts w:cs="Arial"/>
          <w:sz w:val="18"/>
          <w:szCs w:val="18"/>
        </w:rPr>
        <w:instrText xml:space="preserve"> FORMTEXT </w:instrText>
      </w:r>
      <w:r>
        <w:rPr>
          <w:rFonts w:cs="Arial"/>
          <w:sz w:val="18"/>
          <w:szCs w:val="18"/>
          <w:lang w:val="en-GB"/>
        </w:rPr>
      </w:r>
      <w:r>
        <w:rPr>
          <w:rFonts w:cs="Arial"/>
          <w:sz w:val="18"/>
          <w:szCs w:val="18"/>
          <w:lang w:val="en-GB"/>
        </w:rPr>
        <w:fldChar w:fldCharType="separate"/>
      </w:r>
      <w:r>
        <w:rPr>
          <w:rFonts w:cs="Arial"/>
          <w:noProof/>
          <w:sz w:val="18"/>
          <w:szCs w:val="18"/>
          <w:lang w:val="en-GB"/>
        </w:rPr>
        <w:t> </w:t>
      </w:r>
      <w:r>
        <w:rPr>
          <w:rFonts w:cs="Arial"/>
          <w:noProof/>
          <w:sz w:val="18"/>
          <w:szCs w:val="18"/>
          <w:lang w:val="en-GB"/>
        </w:rPr>
        <w:t> </w:t>
      </w:r>
      <w:r>
        <w:rPr>
          <w:rFonts w:cs="Arial"/>
          <w:noProof/>
          <w:sz w:val="18"/>
          <w:szCs w:val="18"/>
          <w:lang w:val="en-GB"/>
        </w:rPr>
        <w:t> </w:t>
      </w:r>
      <w:r>
        <w:rPr>
          <w:rFonts w:cs="Arial"/>
          <w:noProof/>
          <w:sz w:val="18"/>
          <w:szCs w:val="18"/>
          <w:lang w:val="en-GB"/>
        </w:rPr>
        <w:t> </w:t>
      </w:r>
      <w:r>
        <w:rPr>
          <w:rFonts w:cs="Arial"/>
          <w:noProof/>
          <w:sz w:val="18"/>
          <w:szCs w:val="18"/>
          <w:lang w:val="en-GB"/>
        </w:rPr>
        <w:t> </w:t>
      </w:r>
      <w:r>
        <w:rPr>
          <w:rFonts w:cs="Arial"/>
          <w:sz w:val="18"/>
          <w:szCs w:val="18"/>
          <w:lang w:val="en-GB"/>
        </w:rPr>
        <w:fldChar w:fldCharType="end"/>
      </w:r>
      <w:bookmarkEnd w:id="35"/>
    </w:p>
    <w:p w14:paraId="4F80DA65" w14:textId="77777777" w:rsidR="00597F87" w:rsidRDefault="00597F87" w:rsidP="00597F87">
      <w:pPr>
        <w:tabs>
          <w:tab w:val="left" w:pos="2835"/>
          <w:tab w:val="left" w:pos="4536"/>
          <w:tab w:val="left" w:pos="6804"/>
        </w:tabs>
        <w:spacing w:after="120"/>
        <w:rPr>
          <w:rFonts w:cs="Arial"/>
          <w:i/>
          <w:sz w:val="18"/>
          <w:szCs w:val="18"/>
        </w:rPr>
      </w:pPr>
      <w:r>
        <w:rPr>
          <w:rFonts w:cs="Arial"/>
          <w:sz w:val="18"/>
          <w:szCs w:val="18"/>
        </w:rPr>
        <w:t xml:space="preserve">Erfahrung als Klassenlehrperson:   </w:t>
      </w:r>
      <w:r>
        <w:rPr>
          <w:rFonts w:cs="Arial"/>
          <w:sz w:val="18"/>
          <w:szCs w:val="18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bookmarkStart w:id="36" w:name="Kontrollkästchen13"/>
      <w:r>
        <w:rPr>
          <w:rFonts w:cs="Arial"/>
          <w:sz w:val="18"/>
          <w:szCs w:val="18"/>
        </w:rPr>
        <w:instrText xml:space="preserve"> FORMCHECKBOX </w:instrText>
      </w:r>
      <w:r>
        <w:rPr>
          <w:rFonts w:cs="Arial"/>
          <w:sz w:val="18"/>
          <w:szCs w:val="18"/>
        </w:rPr>
      </w:r>
      <w:r>
        <w:rPr>
          <w:rFonts w:cs="Arial"/>
          <w:sz w:val="18"/>
          <w:szCs w:val="18"/>
        </w:rPr>
        <w:fldChar w:fldCharType="separate"/>
      </w:r>
      <w:r>
        <w:rPr>
          <w:rFonts w:cs="Arial"/>
          <w:sz w:val="18"/>
          <w:szCs w:val="18"/>
        </w:rPr>
        <w:fldChar w:fldCharType="end"/>
      </w:r>
      <w:bookmarkEnd w:id="36"/>
      <w:r>
        <w:rPr>
          <w:rFonts w:cs="Arial"/>
          <w:sz w:val="18"/>
          <w:szCs w:val="18"/>
        </w:rPr>
        <w:t xml:space="preserve">  ja           </w:t>
      </w:r>
      <w:r>
        <w:rPr>
          <w:rFonts w:cs="Arial"/>
          <w:sz w:val="18"/>
          <w:szCs w:val="18"/>
        </w:rPr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</w:checkBox>
          </w:ffData>
        </w:fldChar>
      </w:r>
      <w:bookmarkStart w:id="37" w:name="Kontrollkästchen14"/>
      <w:r>
        <w:rPr>
          <w:rFonts w:cs="Arial"/>
          <w:sz w:val="18"/>
          <w:szCs w:val="18"/>
        </w:rPr>
        <w:instrText xml:space="preserve"> FORMCHECKBOX </w:instrText>
      </w:r>
      <w:r>
        <w:rPr>
          <w:rFonts w:cs="Arial"/>
          <w:sz w:val="18"/>
          <w:szCs w:val="18"/>
        </w:rPr>
      </w:r>
      <w:r>
        <w:rPr>
          <w:rFonts w:cs="Arial"/>
          <w:sz w:val="18"/>
          <w:szCs w:val="18"/>
        </w:rPr>
        <w:fldChar w:fldCharType="separate"/>
      </w:r>
      <w:r>
        <w:rPr>
          <w:rFonts w:cs="Arial"/>
          <w:sz w:val="18"/>
          <w:szCs w:val="18"/>
        </w:rPr>
        <w:fldChar w:fldCharType="end"/>
      </w:r>
      <w:bookmarkEnd w:id="37"/>
      <w:r>
        <w:rPr>
          <w:rFonts w:cs="Arial"/>
          <w:sz w:val="18"/>
          <w:szCs w:val="18"/>
        </w:rPr>
        <w:t xml:space="preserve"> nein </w:t>
      </w:r>
      <w:r>
        <w:rPr>
          <w:rFonts w:cs="Arial"/>
          <w:sz w:val="18"/>
          <w:szCs w:val="18"/>
        </w:rPr>
        <w:br/>
      </w:r>
      <w:r w:rsidRPr="00B103B8">
        <w:rPr>
          <w:rFonts w:cs="Arial"/>
          <w:i/>
          <w:sz w:val="18"/>
          <w:szCs w:val="18"/>
        </w:rPr>
        <w:t>Berufserfahrung in der Funktion als "</w:t>
      </w:r>
      <w:r>
        <w:rPr>
          <w:rFonts w:cs="Arial"/>
          <w:i/>
          <w:sz w:val="18"/>
          <w:szCs w:val="18"/>
        </w:rPr>
        <w:t>Klassenlehrperson</w:t>
      </w:r>
      <w:r w:rsidRPr="00B103B8">
        <w:rPr>
          <w:rFonts w:cs="Arial"/>
          <w:i/>
          <w:sz w:val="18"/>
          <w:szCs w:val="18"/>
        </w:rPr>
        <w:t xml:space="preserve">" </w:t>
      </w:r>
      <w:proofErr w:type="gramStart"/>
      <w:r w:rsidRPr="00B103B8">
        <w:rPr>
          <w:rFonts w:cs="Arial"/>
          <w:i/>
          <w:sz w:val="18"/>
          <w:szCs w:val="18"/>
        </w:rPr>
        <w:t>ist</w:t>
      </w:r>
      <w:proofErr w:type="gramEnd"/>
      <w:r w:rsidRPr="00B103B8">
        <w:rPr>
          <w:rFonts w:cs="Arial"/>
          <w:i/>
          <w:sz w:val="18"/>
          <w:szCs w:val="18"/>
        </w:rPr>
        <w:t xml:space="preserve"> </w:t>
      </w:r>
      <w:r>
        <w:rPr>
          <w:rFonts w:cs="Arial"/>
          <w:i/>
          <w:sz w:val="18"/>
          <w:szCs w:val="18"/>
        </w:rPr>
        <w:t>erwünscht</w:t>
      </w:r>
      <w:r w:rsidRPr="00B103B8">
        <w:rPr>
          <w:rFonts w:cs="Arial"/>
          <w:i/>
          <w:sz w:val="18"/>
          <w:szCs w:val="18"/>
        </w:rPr>
        <w:t xml:space="preserve"> für d</w:t>
      </w:r>
      <w:r>
        <w:rPr>
          <w:rFonts w:cs="Arial"/>
          <w:i/>
          <w:sz w:val="18"/>
          <w:szCs w:val="18"/>
        </w:rPr>
        <w:t>ie Führung von Kompaktpraktika.</w:t>
      </w:r>
    </w:p>
    <w:p w14:paraId="4EF64765" w14:textId="77777777" w:rsidR="00597F87" w:rsidRPr="000457AA" w:rsidRDefault="00597F87" w:rsidP="00597F87">
      <w:pPr>
        <w:tabs>
          <w:tab w:val="left" w:pos="1702"/>
          <w:tab w:val="left" w:pos="4536"/>
          <w:tab w:val="left" w:pos="6237"/>
        </w:tabs>
        <w:rPr>
          <w:rFonts w:cs="Arial"/>
          <w:sz w:val="21"/>
          <w:szCs w:val="21"/>
        </w:rPr>
      </w:pPr>
    </w:p>
    <w:p w14:paraId="591DDE3C" w14:textId="68732AE6" w:rsidR="00597F87" w:rsidRDefault="00597F87" w:rsidP="00597F87">
      <w:pPr>
        <w:tabs>
          <w:tab w:val="left" w:pos="4536"/>
          <w:tab w:val="left" w:pos="6237"/>
        </w:tabs>
        <w:rPr>
          <w:rFonts w:cs="Arial"/>
          <w:sz w:val="18"/>
          <w:szCs w:val="18"/>
        </w:rPr>
      </w:pPr>
      <w:r w:rsidRPr="00C55B6A">
        <w:rPr>
          <w:rFonts w:cs="Arial"/>
          <w:sz w:val="18"/>
          <w:szCs w:val="18"/>
        </w:rPr>
        <w:t>Ort / Datum:</w:t>
      </w:r>
      <w:r>
        <w:rPr>
          <w:rFonts w:cs="Arial"/>
          <w:sz w:val="18"/>
          <w:szCs w:val="18"/>
        </w:rPr>
        <w:t xml:space="preserve"> </w:t>
      </w:r>
      <w:r>
        <w:rPr>
          <w:rFonts w:cs="Arial"/>
          <w:sz w:val="18"/>
          <w:szCs w:val="18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38" w:name="Text26"/>
      <w:r>
        <w:rPr>
          <w:rFonts w:cs="Arial"/>
          <w:sz w:val="18"/>
          <w:szCs w:val="18"/>
        </w:rPr>
        <w:instrText xml:space="preserve"> FORMTEXT </w:instrText>
      </w:r>
      <w:r>
        <w:rPr>
          <w:rFonts w:cs="Arial"/>
          <w:sz w:val="18"/>
          <w:szCs w:val="18"/>
        </w:rPr>
      </w:r>
      <w:r>
        <w:rPr>
          <w:rFonts w:cs="Arial"/>
          <w:sz w:val="18"/>
          <w:szCs w:val="18"/>
        </w:rPr>
        <w:fldChar w:fldCharType="separate"/>
      </w:r>
      <w:r>
        <w:rPr>
          <w:rFonts w:cs="Arial"/>
          <w:noProof/>
          <w:sz w:val="18"/>
          <w:szCs w:val="18"/>
        </w:rPr>
        <w:t> </w:t>
      </w:r>
      <w:r>
        <w:rPr>
          <w:rFonts w:cs="Arial"/>
          <w:noProof/>
          <w:sz w:val="18"/>
          <w:szCs w:val="18"/>
        </w:rPr>
        <w:t> </w:t>
      </w:r>
      <w:r>
        <w:rPr>
          <w:rFonts w:cs="Arial"/>
          <w:noProof/>
          <w:sz w:val="18"/>
          <w:szCs w:val="18"/>
        </w:rPr>
        <w:t> </w:t>
      </w:r>
      <w:r>
        <w:rPr>
          <w:rFonts w:cs="Arial"/>
          <w:noProof/>
          <w:sz w:val="18"/>
          <w:szCs w:val="18"/>
        </w:rPr>
        <w:t> </w:t>
      </w:r>
      <w:r>
        <w:rPr>
          <w:rFonts w:cs="Arial"/>
          <w:noProof/>
          <w:sz w:val="18"/>
          <w:szCs w:val="18"/>
        </w:rPr>
        <w:t> </w:t>
      </w:r>
      <w:r>
        <w:rPr>
          <w:rFonts w:cs="Arial"/>
          <w:sz w:val="18"/>
          <w:szCs w:val="18"/>
        </w:rPr>
        <w:fldChar w:fldCharType="end"/>
      </w:r>
      <w:bookmarkEnd w:id="38"/>
      <w:r w:rsidRPr="00C55B6A">
        <w:rPr>
          <w:rFonts w:cs="Arial"/>
          <w:sz w:val="18"/>
          <w:szCs w:val="18"/>
        </w:rPr>
        <w:tab/>
        <w:t xml:space="preserve">Unterschrift: </w:t>
      </w:r>
    </w:p>
    <w:p w14:paraId="69E376E4" w14:textId="77777777" w:rsidR="00597F87" w:rsidRPr="001A4D20" w:rsidRDefault="00597F87" w:rsidP="00597F87">
      <w:pPr>
        <w:tabs>
          <w:tab w:val="left" w:pos="1702"/>
          <w:tab w:val="left" w:pos="4536"/>
          <w:tab w:val="left" w:pos="6237"/>
        </w:tabs>
        <w:rPr>
          <w:rFonts w:cs="Arial"/>
          <w:sz w:val="21"/>
          <w:szCs w:val="21"/>
        </w:rPr>
      </w:pPr>
      <w:r w:rsidRPr="00BC19AC">
        <w:rPr>
          <w:rFonts w:cs="Arial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804D62" wp14:editId="1791EDB9">
                <wp:simplePos x="0" y="0"/>
                <wp:positionH relativeFrom="column">
                  <wp:posOffset>-43180</wp:posOffset>
                </wp:positionH>
                <wp:positionV relativeFrom="paragraph">
                  <wp:posOffset>100330</wp:posOffset>
                </wp:positionV>
                <wp:extent cx="6054725" cy="2419350"/>
                <wp:effectExtent l="0" t="0" r="22225" b="19050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54725" cy="24193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595FE4" id="Rectangle 4" o:spid="_x0000_s1026" style="position:absolute;margin-left:-3.4pt;margin-top:7.9pt;width:476.75pt;height:19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" filled="f"/>
            </w:pict>
          </mc:Fallback>
        </mc:AlternateContent>
      </w:r>
    </w:p>
    <w:p w14:paraId="5654F386" w14:textId="77777777" w:rsidR="00597F87" w:rsidRDefault="00597F87" w:rsidP="00597F87">
      <w:pPr>
        <w:tabs>
          <w:tab w:val="left" w:pos="4536"/>
          <w:tab w:val="left" w:pos="6804"/>
        </w:tabs>
        <w:ind w:left="284"/>
        <w:rPr>
          <w:rFonts w:cs="Arial"/>
          <w:b/>
          <w:sz w:val="21"/>
          <w:szCs w:val="21"/>
        </w:rPr>
      </w:pPr>
      <w:r>
        <w:rPr>
          <w:rFonts w:cs="Arial"/>
          <w:b/>
          <w:sz w:val="21"/>
          <w:szCs w:val="21"/>
        </w:rPr>
        <w:t>Einverständnis (gilt als Empfehlung)</w:t>
      </w:r>
    </w:p>
    <w:p w14:paraId="140F4EB3" w14:textId="77777777" w:rsidR="00597F87" w:rsidRDefault="00597F87" w:rsidP="00597F87">
      <w:pPr>
        <w:tabs>
          <w:tab w:val="left" w:pos="4536"/>
          <w:tab w:val="left" w:pos="6804"/>
        </w:tabs>
        <w:ind w:left="284"/>
        <w:rPr>
          <w:rFonts w:cs="Arial"/>
          <w:b/>
          <w:sz w:val="21"/>
          <w:szCs w:val="21"/>
        </w:rPr>
      </w:pPr>
    </w:p>
    <w:p w14:paraId="2A4AD589" w14:textId="77777777" w:rsidR="00597F87" w:rsidRDefault="00597F87" w:rsidP="00597F87">
      <w:pPr>
        <w:tabs>
          <w:tab w:val="left" w:pos="4253"/>
          <w:tab w:val="left" w:pos="6804"/>
        </w:tabs>
        <w:rPr>
          <w:rFonts w:cs="Arial"/>
          <w:b/>
          <w:sz w:val="21"/>
          <w:szCs w:val="21"/>
        </w:rPr>
      </w:pPr>
      <w:r>
        <w:rPr>
          <w:rFonts w:cs="Arial"/>
          <w:b/>
          <w:sz w:val="21"/>
          <w:szCs w:val="21"/>
        </w:rPr>
        <w:t xml:space="preserve">     </w:t>
      </w:r>
      <w:r>
        <w:rPr>
          <w:rFonts w:cs="Arial"/>
          <w:b/>
          <w:sz w:val="21"/>
          <w:szCs w:val="21"/>
        </w:rPr>
        <w:fldChar w:fldCharType="begin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bookmarkStart w:id="39" w:name="Kontrollkästchen15"/>
      <w:r>
        <w:rPr>
          <w:rFonts w:cs="Arial"/>
          <w:b/>
          <w:sz w:val="21"/>
          <w:szCs w:val="21"/>
        </w:rPr>
        <w:instrText xml:space="preserve"> FORMCHECKBOX </w:instrText>
      </w:r>
      <w:r>
        <w:rPr>
          <w:rFonts w:cs="Arial"/>
          <w:b/>
          <w:sz w:val="21"/>
          <w:szCs w:val="21"/>
        </w:rPr>
      </w:r>
      <w:r>
        <w:rPr>
          <w:rFonts w:cs="Arial"/>
          <w:b/>
          <w:sz w:val="21"/>
          <w:szCs w:val="21"/>
        </w:rPr>
        <w:fldChar w:fldCharType="separate"/>
      </w:r>
      <w:r>
        <w:rPr>
          <w:rFonts w:cs="Arial"/>
          <w:b/>
          <w:sz w:val="21"/>
          <w:szCs w:val="21"/>
        </w:rPr>
        <w:fldChar w:fldCharType="end"/>
      </w:r>
      <w:bookmarkEnd w:id="39"/>
      <w:r>
        <w:rPr>
          <w:rFonts w:cs="Arial"/>
          <w:b/>
          <w:sz w:val="21"/>
          <w:szCs w:val="21"/>
        </w:rPr>
        <w:t xml:space="preserve"> </w:t>
      </w:r>
      <w:r w:rsidRPr="00BC19AC">
        <w:rPr>
          <w:rFonts w:cs="Arial"/>
          <w:b/>
          <w:sz w:val="21"/>
          <w:szCs w:val="21"/>
        </w:rPr>
        <w:t>Schulleitung</w:t>
      </w:r>
      <w:r>
        <w:rPr>
          <w:rFonts w:cs="Arial"/>
          <w:b/>
          <w:sz w:val="21"/>
          <w:szCs w:val="21"/>
        </w:rPr>
        <w:tab/>
      </w:r>
      <w:r>
        <w:rPr>
          <w:rFonts w:cs="Arial"/>
          <w:b/>
          <w:sz w:val="21"/>
          <w:szCs w:val="21"/>
        </w:rPr>
        <w:fldChar w:fldCharType="begin">
          <w:ffData>
            <w:name w:val="Kontrollkästchen16"/>
            <w:enabled/>
            <w:calcOnExit w:val="0"/>
            <w:checkBox>
              <w:sizeAuto/>
              <w:default w:val="0"/>
            </w:checkBox>
          </w:ffData>
        </w:fldChar>
      </w:r>
      <w:bookmarkStart w:id="40" w:name="Kontrollkästchen16"/>
      <w:r>
        <w:rPr>
          <w:rFonts w:cs="Arial"/>
          <w:b/>
          <w:sz w:val="21"/>
          <w:szCs w:val="21"/>
        </w:rPr>
        <w:instrText xml:space="preserve"> FORMCHECKBOX </w:instrText>
      </w:r>
      <w:r>
        <w:rPr>
          <w:rFonts w:cs="Arial"/>
          <w:b/>
          <w:sz w:val="21"/>
          <w:szCs w:val="21"/>
        </w:rPr>
      </w:r>
      <w:r>
        <w:rPr>
          <w:rFonts w:cs="Arial"/>
          <w:b/>
          <w:sz w:val="21"/>
          <w:szCs w:val="21"/>
        </w:rPr>
        <w:fldChar w:fldCharType="separate"/>
      </w:r>
      <w:r>
        <w:rPr>
          <w:rFonts w:cs="Arial"/>
          <w:b/>
          <w:sz w:val="21"/>
          <w:szCs w:val="21"/>
        </w:rPr>
        <w:fldChar w:fldCharType="end"/>
      </w:r>
      <w:bookmarkEnd w:id="40"/>
      <w:r>
        <w:rPr>
          <w:rFonts w:cs="Arial"/>
          <w:b/>
          <w:sz w:val="21"/>
          <w:szCs w:val="21"/>
        </w:rPr>
        <w:t xml:space="preserve"> Schulamt</w:t>
      </w:r>
    </w:p>
    <w:p w14:paraId="13EEBE91" w14:textId="77777777" w:rsidR="00597F87" w:rsidRDefault="00597F87" w:rsidP="00597F87">
      <w:pPr>
        <w:tabs>
          <w:tab w:val="left" w:pos="4253"/>
          <w:tab w:val="left" w:pos="6804"/>
        </w:tabs>
        <w:rPr>
          <w:rFonts w:cs="Arial"/>
          <w:b/>
          <w:sz w:val="21"/>
          <w:szCs w:val="21"/>
        </w:rPr>
      </w:pPr>
      <w:r>
        <w:rPr>
          <w:rFonts w:cs="Arial"/>
          <w:b/>
          <w:sz w:val="21"/>
          <w:szCs w:val="21"/>
        </w:rPr>
        <w:t xml:space="preserve">     </w:t>
      </w:r>
      <w:r>
        <w:rPr>
          <w:rFonts w:cs="Arial"/>
          <w:b/>
          <w:sz w:val="21"/>
          <w:szCs w:val="21"/>
        </w:rPr>
        <w:fldChar w:fldCharType="begin">
          <w:ffData>
            <w:name w:val="Kontrollkästchen17"/>
            <w:enabled/>
            <w:calcOnExit w:val="0"/>
            <w:checkBox>
              <w:sizeAuto/>
              <w:default w:val="0"/>
            </w:checkBox>
          </w:ffData>
        </w:fldChar>
      </w:r>
      <w:bookmarkStart w:id="41" w:name="Kontrollkästchen17"/>
      <w:r>
        <w:rPr>
          <w:rFonts w:cs="Arial"/>
          <w:b/>
          <w:sz w:val="21"/>
          <w:szCs w:val="21"/>
        </w:rPr>
        <w:instrText xml:space="preserve"> FORMCHECKBOX </w:instrText>
      </w:r>
      <w:r>
        <w:rPr>
          <w:rFonts w:cs="Arial"/>
          <w:b/>
          <w:sz w:val="21"/>
          <w:szCs w:val="21"/>
        </w:rPr>
      </w:r>
      <w:r>
        <w:rPr>
          <w:rFonts w:cs="Arial"/>
          <w:b/>
          <w:sz w:val="21"/>
          <w:szCs w:val="21"/>
        </w:rPr>
        <w:fldChar w:fldCharType="separate"/>
      </w:r>
      <w:r>
        <w:rPr>
          <w:rFonts w:cs="Arial"/>
          <w:b/>
          <w:sz w:val="21"/>
          <w:szCs w:val="21"/>
        </w:rPr>
        <w:fldChar w:fldCharType="end"/>
      </w:r>
      <w:bookmarkEnd w:id="41"/>
      <w:r>
        <w:rPr>
          <w:rFonts w:cs="Arial"/>
          <w:b/>
          <w:sz w:val="21"/>
          <w:szCs w:val="21"/>
        </w:rPr>
        <w:t xml:space="preserve"> Schulinspektorat</w:t>
      </w:r>
      <w:r>
        <w:rPr>
          <w:rFonts w:cs="Arial"/>
          <w:b/>
          <w:sz w:val="21"/>
          <w:szCs w:val="21"/>
        </w:rPr>
        <w:tab/>
      </w:r>
      <w:r>
        <w:rPr>
          <w:rFonts w:cs="Arial"/>
          <w:b/>
          <w:sz w:val="21"/>
          <w:szCs w:val="21"/>
        </w:rPr>
        <w:fldChar w:fldCharType="begin">
          <w:ffData>
            <w:name w:val="Kontrollkästchen18"/>
            <w:enabled/>
            <w:calcOnExit w:val="0"/>
            <w:checkBox>
              <w:sizeAuto/>
              <w:default w:val="0"/>
            </w:checkBox>
          </w:ffData>
        </w:fldChar>
      </w:r>
      <w:bookmarkStart w:id="42" w:name="Kontrollkästchen18"/>
      <w:r>
        <w:rPr>
          <w:rFonts w:cs="Arial"/>
          <w:b/>
          <w:sz w:val="21"/>
          <w:szCs w:val="21"/>
        </w:rPr>
        <w:instrText xml:space="preserve"> FORMCHECKBOX </w:instrText>
      </w:r>
      <w:r>
        <w:rPr>
          <w:rFonts w:cs="Arial"/>
          <w:b/>
          <w:sz w:val="21"/>
          <w:szCs w:val="21"/>
        </w:rPr>
      </w:r>
      <w:r>
        <w:rPr>
          <w:rFonts w:cs="Arial"/>
          <w:b/>
          <w:sz w:val="21"/>
          <w:szCs w:val="21"/>
        </w:rPr>
        <w:fldChar w:fldCharType="separate"/>
      </w:r>
      <w:r>
        <w:rPr>
          <w:rFonts w:cs="Arial"/>
          <w:b/>
          <w:sz w:val="21"/>
          <w:szCs w:val="21"/>
        </w:rPr>
        <w:fldChar w:fldCharType="end"/>
      </w:r>
      <w:bookmarkEnd w:id="42"/>
      <w:r>
        <w:rPr>
          <w:rFonts w:cs="Arial"/>
          <w:b/>
          <w:sz w:val="21"/>
          <w:szCs w:val="21"/>
        </w:rPr>
        <w:t xml:space="preserve"> Schulentwicklung und Aufsicht</w:t>
      </w:r>
    </w:p>
    <w:p w14:paraId="49117354" w14:textId="77777777" w:rsidR="00597F87" w:rsidRPr="00BC19AC" w:rsidRDefault="00597F87" w:rsidP="00597F87">
      <w:pPr>
        <w:tabs>
          <w:tab w:val="left" w:pos="4253"/>
          <w:tab w:val="left" w:pos="6804"/>
        </w:tabs>
        <w:rPr>
          <w:rFonts w:cs="Arial"/>
          <w:sz w:val="21"/>
          <w:szCs w:val="21"/>
        </w:rPr>
      </w:pPr>
      <w:r>
        <w:rPr>
          <w:rFonts w:cs="Arial"/>
          <w:b/>
          <w:sz w:val="21"/>
          <w:szCs w:val="21"/>
        </w:rPr>
        <w:t xml:space="preserve">     </w:t>
      </w:r>
    </w:p>
    <w:p w14:paraId="3D822F43" w14:textId="77777777" w:rsidR="00597F87" w:rsidRPr="00C55B6A" w:rsidRDefault="00597F87" w:rsidP="00597F87">
      <w:pPr>
        <w:tabs>
          <w:tab w:val="left" w:pos="4320"/>
          <w:tab w:val="left" w:pos="7088"/>
        </w:tabs>
        <w:spacing w:line="480" w:lineRule="auto"/>
        <w:ind w:left="284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Name: </w:t>
      </w:r>
      <w:r>
        <w:rPr>
          <w:rFonts w:cs="Arial"/>
          <w:sz w:val="18"/>
          <w:szCs w:val="18"/>
        </w:rPr>
        <w:fldChar w:fldCharType="begin">
          <w:ffData>
            <w:name w:val="Text18"/>
            <w:enabled/>
            <w:calcOnExit w:val="0"/>
            <w:textInput/>
          </w:ffData>
        </w:fldChar>
      </w:r>
      <w:r>
        <w:rPr>
          <w:rFonts w:cs="Arial"/>
          <w:sz w:val="18"/>
          <w:szCs w:val="18"/>
        </w:rPr>
        <w:instrText xml:space="preserve"> FORMTEXT </w:instrText>
      </w:r>
      <w:r>
        <w:rPr>
          <w:rFonts w:cs="Arial"/>
          <w:sz w:val="18"/>
          <w:szCs w:val="18"/>
        </w:rPr>
      </w:r>
      <w:r>
        <w:rPr>
          <w:rFonts w:cs="Arial"/>
          <w:sz w:val="18"/>
          <w:szCs w:val="18"/>
        </w:rPr>
        <w:fldChar w:fldCharType="separate"/>
      </w:r>
      <w:r>
        <w:rPr>
          <w:rFonts w:cs="Arial"/>
          <w:noProof/>
          <w:sz w:val="18"/>
          <w:szCs w:val="18"/>
        </w:rPr>
        <w:t> </w:t>
      </w:r>
      <w:r>
        <w:rPr>
          <w:rFonts w:cs="Arial"/>
          <w:noProof/>
          <w:sz w:val="18"/>
          <w:szCs w:val="18"/>
        </w:rPr>
        <w:t> </w:t>
      </w:r>
      <w:r>
        <w:rPr>
          <w:rFonts w:cs="Arial"/>
          <w:noProof/>
          <w:sz w:val="18"/>
          <w:szCs w:val="18"/>
        </w:rPr>
        <w:t> </w:t>
      </w:r>
      <w:r>
        <w:rPr>
          <w:rFonts w:cs="Arial"/>
          <w:noProof/>
          <w:sz w:val="18"/>
          <w:szCs w:val="18"/>
        </w:rPr>
        <w:t> </w:t>
      </w:r>
      <w:r>
        <w:rPr>
          <w:rFonts w:cs="Arial"/>
          <w:noProof/>
          <w:sz w:val="18"/>
          <w:szCs w:val="18"/>
        </w:rPr>
        <w:t> </w:t>
      </w:r>
      <w:r>
        <w:rPr>
          <w:rFonts w:cs="Arial"/>
          <w:sz w:val="18"/>
          <w:szCs w:val="18"/>
        </w:rPr>
        <w:fldChar w:fldCharType="end"/>
      </w:r>
      <w:r w:rsidRPr="00C55B6A"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 xml:space="preserve">Vorname: </w:t>
      </w:r>
      <w:r>
        <w:rPr>
          <w:rFonts w:cs="Arial"/>
          <w:sz w:val="18"/>
          <w:szCs w:val="18"/>
        </w:rPr>
        <w:fldChar w:fldCharType="begin">
          <w:ffData>
            <w:name w:val="Text19"/>
            <w:enabled/>
            <w:calcOnExit w:val="0"/>
            <w:textInput/>
          </w:ffData>
        </w:fldChar>
      </w:r>
      <w:r>
        <w:rPr>
          <w:rFonts w:cs="Arial"/>
          <w:sz w:val="18"/>
          <w:szCs w:val="18"/>
        </w:rPr>
        <w:instrText xml:space="preserve"> FORMTEXT </w:instrText>
      </w:r>
      <w:r>
        <w:rPr>
          <w:rFonts w:cs="Arial"/>
          <w:sz w:val="18"/>
          <w:szCs w:val="18"/>
        </w:rPr>
      </w:r>
      <w:r>
        <w:rPr>
          <w:rFonts w:cs="Arial"/>
          <w:sz w:val="18"/>
          <w:szCs w:val="18"/>
        </w:rPr>
        <w:fldChar w:fldCharType="separate"/>
      </w:r>
      <w:r>
        <w:rPr>
          <w:rFonts w:cs="Arial"/>
          <w:noProof/>
          <w:sz w:val="18"/>
          <w:szCs w:val="18"/>
        </w:rPr>
        <w:t> </w:t>
      </w:r>
      <w:r>
        <w:rPr>
          <w:rFonts w:cs="Arial"/>
          <w:noProof/>
          <w:sz w:val="18"/>
          <w:szCs w:val="18"/>
        </w:rPr>
        <w:t> </w:t>
      </w:r>
      <w:r>
        <w:rPr>
          <w:rFonts w:cs="Arial"/>
          <w:noProof/>
          <w:sz w:val="18"/>
          <w:szCs w:val="18"/>
        </w:rPr>
        <w:t> </w:t>
      </w:r>
      <w:r>
        <w:rPr>
          <w:rFonts w:cs="Arial"/>
          <w:noProof/>
          <w:sz w:val="18"/>
          <w:szCs w:val="18"/>
        </w:rPr>
        <w:t> </w:t>
      </w:r>
      <w:r>
        <w:rPr>
          <w:rFonts w:cs="Arial"/>
          <w:noProof/>
          <w:sz w:val="18"/>
          <w:szCs w:val="18"/>
        </w:rPr>
        <w:t> </w:t>
      </w:r>
      <w:r>
        <w:rPr>
          <w:rFonts w:cs="Arial"/>
          <w:sz w:val="18"/>
          <w:szCs w:val="18"/>
        </w:rPr>
        <w:fldChar w:fldCharType="end"/>
      </w:r>
    </w:p>
    <w:p w14:paraId="465BFDB3" w14:textId="77777777" w:rsidR="00597F87" w:rsidRPr="00C55B6A" w:rsidRDefault="00597F87" w:rsidP="00597F87">
      <w:pPr>
        <w:tabs>
          <w:tab w:val="left" w:pos="4320"/>
          <w:tab w:val="left" w:pos="7088"/>
        </w:tabs>
        <w:spacing w:line="480" w:lineRule="auto"/>
        <w:ind w:left="284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Telefon: </w:t>
      </w:r>
      <w:r>
        <w:rPr>
          <w:rFonts w:cs="Arial"/>
          <w:sz w:val="18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r>
        <w:rPr>
          <w:rFonts w:cs="Arial"/>
          <w:sz w:val="18"/>
          <w:szCs w:val="18"/>
        </w:rPr>
        <w:instrText xml:space="preserve"> FORMTEXT </w:instrText>
      </w:r>
      <w:r>
        <w:rPr>
          <w:rFonts w:cs="Arial"/>
          <w:sz w:val="18"/>
          <w:szCs w:val="18"/>
        </w:rPr>
      </w:r>
      <w:r>
        <w:rPr>
          <w:rFonts w:cs="Arial"/>
          <w:sz w:val="18"/>
          <w:szCs w:val="18"/>
        </w:rPr>
        <w:fldChar w:fldCharType="separate"/>
      </w:r>
      <w:r>
        <w:rPr>
          <w:rFonts w:cs="Arial"/>
          <w:noProof/>
          <w:sz w:val="18"/>
          <w:szCs w:val="18"/>
        </w:rPr>
        <w:t> </w:t>
      </w:r>
      <w:r>
        <w:rPr>
          <w:rFonts w:cs="Arial"/>
          <w:noProof/>
          <w:sz w:val="18"/>
          <w:szCs w:val="18"/>
        </w:rPr>
        <w:t> </w:t>
      </w:r>
      <w:r>
        <w:rPr>
          <w:rFonts w:cs="Arial"/>
          <w:noProof/>
          <w:sz w:val="18"/>
          <w:szCs w:val="18"/>
        </w:rPr>
        <w:t> </w:t>
      </w:r>
      <w:r>
        <w:rPr>
          <w:rFonts w:cs="Arial"/>
          <w:noProof/>
          <w:sz w:val="18"/>
          <w:szCs w:val="18"/>
        </w:rPr>
        <w:t> </w:t>
      </w:r>
      <w:r>
        <w:rPr>
          <w:rFonts w:cs="Arial"/>
          <w:noProof/>
          <w:sz w:val="18"/>
          <w:szCs w:val="18"/>
        </w:rPr>
        <w:t> </w:t>
      </w:r>
      <w:r>
        <w:rPr>
          <w:rFonts w:cs="Arial"/>
          <w:sz w:val="18"/>
          <w:szCs w:val="18"/>
        </w:rPr>
        <w:fldChar w:fldCharType="end"/>
      </w:r>
      <w:r>
        <w:rPr>
          <w:rFonts w:cs="Arial"/>
          <w:sz w:val="18"/>
          <w:szCs w:val="18"/>
        </w:rPr>
        <w:tab/>
        <w:t xml:space="preserve">E-Mail: </w:t>
      </w:r>
      <w:r>
        <w:rPr>
          <w:rFonts w:cs="Arial"/>
          <w:sz w:val="18"/>
          <w:szCs w:val="18"/>
        </w:rPr>
        <w:fldChar w:fldCharType="begin">
          <w:ffData>
            <w:name w:val="Text21"/>
            <w:enabled/>
            <w:calcOnExit w:val="0"/>
            <w:textInput/>
          </w:ffData>
        </w:fldChar>
      </w:r>
      <w:r>
        <w:rPr>
          <w:rFonts w:cs="Arial"/>
          <w:sz w:val="18"/>
          <w:szCs w:val="18"/>
        </w:rPr>
        <w:instrText xml:space="preserve"> FORMTEXT </w:instrText>
      </w:r>
      <w:r>
        <w:rPr>
          <w:rFonts w:cs="Arial"/>
          <w:sz w:val="18"/>
          <w:szCs w:val="18"/>
        </w:rPr>
      </w:r>
      <w:r>
        <w:rPr>
          <w:rFonts w:cs="Arial"/>
          <w:sz w:val="18"/>
          <w:szCs w:val="18"/>
        </w:rPr>
        <w:fldChar w:fldCharType="separate"/>
      </w:r>
      <w:r>
        <w:rPr>
          <w:rFonts w:cs="Arial"/>
          <w:noProof/>
          <w:sz w:val="18"/>
          <w:szCs w:val="18"/>
        </w:rPr>
        <w:t> </w:t>
      </w:r>
      <w:r>
        <w:rPr>
          <w:rFonts w:cs="Arial"/>
          <w:noProof/>
          <w:sz w:val="18"/>
          <w:szCs w:val="18"/>
        </w:rPr>
        <w:t> </w:t>
      </w:r>
      <w:r>
        <w:rPr>
          <w:rFonts w:cs="Arial"/>
          <w:noProof/>
          <w:sz w:val="18"/>
          <w:szCs w:val="18"/>
        </w:rPr>
        <w:t> </w:t>
      </w:r>
      <w:r>
        <w:rPr>
          <w:rFonts w:cs="Arial"/>
          <w:noProof/>
          <w:sz w:val="18"/>
          <w:szCs w:val="18"/>
        </w:rPr>
        <w:t> </w:t>
      </w:r>
      <w:r>
        <w:rPr>
          <w:rFonts w:cs="Arial"/>
          <w:noProof/>
          <w:sz w:val="18"/>
          <w:szCs w:val="18"/>
        </w:rPr>
        <w:t> </w:t>
      </w:r>
      <w:r>
        <w:rPr>
          <w:rFonts w:cs="Arial"/>
          <w:sz w:val="18"/>
          <w:szCs w:val="18"/>
        </w:rPr>
        <w:fldChar w:fldCharType="end"/>
      </w:r>
    </w:p>
    <w:p w14:paraId="52208621" w14:textId="77777777" w:rsidR="00597F87" w:rsidRDefault="00597F87" w:rsidP="00597F87">
      <w:pPr>
        <w:tabs>
          <w:tab w:val="left" w:pos="4253"/>
          <w:tab w:val="left" w:pos="4320"/>
          <w:tab w:val="left" w:pos="7088"/>
        </w:tabs>
        <w:spacing w:line="400" w:lineRule="exact"/>
        <w:ind w:left="284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Die Lehrperson besitzt das Stufendiplom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fldChar w:fldCharType="begin">
          <w:ffData>
            <w:name w:val="Kontrollkästchen2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43" w:name="Kontrollkästchen28"/>
      <w:r>
        <w:rPr>
          <w:rFonts w:cs="Arial"/>
          <w:sz w:val="18"/>
          <w:szCs w:val="18"/>
        </w:rPr>
        <w:instrText xml:space="preserve"> FORMCHECKBOX </w:instrText>
      </w:r>
      <w:r>
        <w:rPr>
          <w:rFonts w:cs="Arial"/>
          <w:sz w:val="18"/>
          <w:szCs w:val="18"/>
        </w:rPr>
      </w:r>
      <w:r>
        <w:rPr>
          <w:rFonts w:cs="Arial"/>
          <w:sz w:val="18"/>
          <w:szCs w:val="18"/>
        </w:rPr>
        <w:fldChar w:fldCharType="separate"/>
      </w:r>
      <w:r>
        <w:rPr>
          <w:rFonts w:cs="Arial"/>
          <w:sz w:val="18"/>
          <w:szCs w:val="18"/>
        </w:rPr>
        <w:fldChar w:fldCharType="end"/>
      </w:r>
      <w:bookmarkEnd w:id="43"/>
      <w:r>
        <w:rPr>
          <w:rFonts w:cs="Arial"/>
          <w:sz w:val="18"/>
          <w:szCs w:val="18"/>
        </w:rPr>
        <w:t xml:space="preserve">  ja           </w:t>
      </w:r>
      <w:r>
        <w:rPr>
          <w:rFonts w:cs="Arial"/>
          <w:sz w:val="18"/>
          <w:szCs w:val="18"/>
        </w:rPr>
        <w:fldChar w:fldCharType="begin">
          <w:ffData>
            <w:name w:val="Kontrollkästchen29"/>
            <w:enabled/>
            <w:calcOnExit w:val="0"/>
            <w:checkBox>
              <w:sizeAuto/>
              <w:default w:val="0"/>
            </w:checkBox>
          </w:ffData>
        </w:fldChar>
      </w:r>
      <w:bookmarkStart w:id="44" w:name="Kontrollkästchen29"/>
      <w:r>
        <w:rPr>
          <w:rFonts w:cs="Arial"/>
          <w:sz w:val="18"/>
          <w:szCs w:val="18"/>
        </w:rPr>
        <w:instrText xml:space="preserve"> FORMCHECKBOX </w:instrText>
      </w:r>
      <w:r>
        <w:rPr>
          <w:rFonts w:cs="Arial"/>
          <w:sz w:val="18"/>
          <w:szCs w:val="18"/>
        </w:rPr>
      </w:r>
      <w:r>
        <w:rPr>
          <w:rFonts w:cs="Arial"/>
          <w:sz w:val="18"/>
          <w:szCs w:val="18"/>
        </w:rPr>
        <w:fldChar w:fldCharType="separate"/>
      </w:r>
      <w:r>
        <w:rPr>
          <w:rFonts w:cs="Arial"/>
          <w:sz w:val="18"/>
          <w:szCs w:val="18"/>
        </w:rPr>
        <w:fldChar w:fldCharType="end"/>
      </w:r>
      <w:bookmarkEnd w:id="44"/>
      <w:r>
        <w:rPr>
          <w:rFonts w:cs="Arial"/>
          <w:sz w:val="18"/>
          <w:szCs w:val="18"/>
        </w:rPr>
        <w:t xml:space="preserve"> nein</w:t>
      </w:r>
      <w:r>
        <w:rPr>
          <w:rFonts w:cs="Arial"/>
          <w:sz w:val="18"/>
          <w:szCs w:val="18"/>
        </w:rPr>
        <w:br/>
      </w:r>
      <w:r w:rsidRPr="00B103B8">
        <w:rPr>
          <w:rFonts w:cs="Arial"/>
          <w:sz w:val="18"/>
          <w:szCs w:val="18"/>
        </w:rPr>
        <w:t>Ort / Datum</w:t>
      </w:r>
      <w:r>
        <w:rPr>
          <w:rFonts w:cs="Arial"/>
          <w:sz w:val="18"/>
          <w:szCs w:val="18"/>
        </w:rPr>
        <w:t xml:space="preserve">: </w:t>
      </w:r>
      <w:r>
        <w:rPr>
          <w:rFonts w:cs="Arial"/>
          <w:sz w:val="18"/>
          <w:szCs w:val="18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45" w:name="Text22"/>
      <w:r>
        <w:rPr>
          <w:rFonts w:cs="Arial"/>
          <w:sz w:val="18"/>
          <w:szCs w:val="18"/>
        </w:rPr>
        <w:instrText xml:space="preserve"> FORMTEXT </w:instrText>
      </w:r>
      <w:r>
        <w:rPr>
          <w:rFonts w:cs="Arial"/>
          <w:sz w:val="18"/>
          <w:szCs w:val="18"/>
        </w:rPr>
      </w:r>
      <w:r>
        <w:rPr>
          <w:rFonts w:cs="Arial"/>
          <w:sz w:val="18"/>
          <w:szCs w:val="18"/>
        </w:rPr>
        <w:fldChar w:fldCharType="separate"/>
      </w:r>
      <w:r>
        <w:rPr>
          <w:rFonts w:cs="Arial"/>
          <w:noProof/>
          <w:sz w:val="18"/>
          <w:szCs w:val="18"/>
        </w:rPr>
        <w:t> </w:t>
      </w:r>
      <w:r>
        <w:rPr>
          <w:rFonts w:cs="Arial"/>
          <w:noProof/>
          <w:sz w:val="18"/>
          <w:szCs w:val="18"/>
        </w:rPr>
        <w:t> </w:t>
      </w:r>
      <w:r>
        <w:rPr>
          <w:rFonts w:cs="Arial"/>
          <w:noProof/>
          <w:sz w:val="18"/>
          <w:szCs w:val="18"/>
        </w:rPr>
        <w:t> </w:t>
      </w:r>
      <w:r>
        <w:rPr>
          <w:rFonts w:cs="Arial"/>
          <w:noProof/>
          <w:sz w:val="18"/>
          <w:szCs w:val="18"/>
        </w:rPr>
        <w:t> </w:t>
      </w:r>
      <w:r>
        <w:rPr>
          <w:rFonts w:cs="Arial"/>
          <w:noProof/>
          <w:sz w:val="18"/>
          <w:szCs w:val="18"/>
        </w:rPr>
        <w:t> </w:t>
      </w:r>
      <w:r>
        <w:rPr>
          <w:rFonts w:cs="Arial"/>
          <w:sz w:val="18"/>
          <w:szCs w:val="18"/>
        </w:rPr>
        <w:fldChar w:fldCharType="end"/>
      </w:r>
      <w:bookmarkEnd w:id="45"/>
      <w:r w:rsidRPr="00B103B8">
        <w:rPr>
          <w:rFonts w:cs="Arial"/>
          <w:sz w:val="18"/>
          <w:szCs w:val="18"/>
        </w:rPr>
        <w:tab/>
        <w:t>Stempel / Unterschrift</w:t>
      </w:r>
      <w:r>
        <w:rPr>
          <w:rFonts w:cs="Arial"/>
          <w:sz w:val="18"/>
          <w:szCs w:val="18"/>
        </w:rPr>
        <w:t>:</w:t>
      </w:r>
    </w:p>
    <w:p w14:paraId="44C6927B" w14:textId="77777777" w:rsidR="00597F87" w:rsidRDefault="00597F87" w:rsidP="00597F87">
      <w:pPr>
        <w:tabs>
          <w:tab w:val="left" w:pos="4253"/>
          <w:tab w:val="left" w:pos="4320"/>
          <w:tab w:val="left" w:pos="7088"/>
        </w:tabs>
        <w:ind w:left="284"/>
        <w:rPr>
          <w:rFonts w:cs="Arial"/>
          <w:sz w:val="18"/>
          <w:szCs w:val="18"/>
        </w:rPr>
      </w:pPr>
    </w:p>
    <w:p w14:paraId="68C74583" w14:textId="598E763B" w:rsidR="00597F87" w:rsidRPr="003304B3" w:rsidRDefault="003304B3" w:rsidP="003304B3">
      <w:pPr>
        <w:tabs>
          <w:tab w:val="left" w:pos="1702"/>
          <w:tab w:val="left" w:pos="4536"/>
          <w:tab w:val="left" w:pos="6237"/>
        </w:tabs>
        <w:spacing w:before="120"/>
        <w:ind w:left="284"/>
        <w:rPr>
          <w:rFonts w:cs="Arial"/>
          <w:sz w:val="18"/>
          <w:szCs w:val="18"/>
        </w:rPr>
      </w:pPr>
      <w:r w:rsidRPr="00B103B8">
        <w:rPr>
          <w:rFonts w:cs="Arial"/>
          <w:sz w:val="18"/>
          <w:szCs w:val="18"/>
        </w:rPr>
        <w:t xml:space="preserve">Mit Ihrer Unterschrift </w:t>
      </w:r>
      <w:r>
        <w:rPr>
          <w:rFonts w:cs="Arial"/>
          <w:sz w:val="18"/>
          <w:szCs w:val="18"/>
        </w:rPr>
        <w:t>erteilen Sie die Zustimmung zur</w:t>
      </w:r>
      <w:r w:rsidRPr="00B103B8">
        <w:rPr>
          <w:rFonts w:cs="Arial"/>
          <w:sz w:val="18"/>
          <w:szCs w:val="18"/>
        </w:rPr>
        <w:t xml:space="preserve"> Übernahme der Funktion</w:t>
      </w:r>
      <w:r>
        <w:rPr>
          <w:rFonts w:cs="Arial"/>
          <w:sz w:val="18"/>
          <w:szCs w:val="18"/>
        </w:rPr>
        <w:t xml:space="preserve"> "Praktikumsleitung Sek I PHSG"</w:t>
      </w:r>
    </w:p>
    <w:sectPr w:rsidR="00597F87" w:rsidRPr="003304B3" w:rsidSect="003304B3">
      <w:headerReference w:type="default" r:id="rId13"/>
      <w:footerReference w:type="default" r:id="rId14"/>
      <w:type w:val="continuous"/>
      <w:pgSz w:w="11906" w:h="16838"/>
      <w:pgMar w:top="-1877" w:right="1418" w:bottom="1418" w:left="1418" w:header="1134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99A2F" w14:textId="77777777" w:rsidR="00365CF2" w:rsidRDefault="00365CF2" w:rsidP="00F91D37">
      <w:r>
        <w:separator/>
      </w:r>
    </w:p>
  </w:endnote>
  <w:endnote w:type="continuationSeparator" w:id="0">
    <w:p w14:paraId="3A12AE21" w14:textId="77777777" w:rsidR="00365CF2" w:rsidRDefault="00365CF2" w:rsidP="00F91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NeueLT Com 55 Roman">
    <w:altName w:val="Arial"/>
    <w:charset w:val="00"/>
    <w:family w:val="swiss"/>
    <w:pitch w:val="variable"/>
    <w:sig w:usb0="8000008F" w:usb1="10002042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525EB" w14:textId="77777777" w:rsidR="00766ADF" w:rsidRPr="00485F89" w:rsidRDefault="00766ADF" w:rsidP="00766ADF">
    <w:pPr>
      <w:tabs>
        <w:tab w:val="left" w:pos="3403"/>
        <w:tab w:val="left" w:pos="4536"/>
        <w:tab w:val="left" w:pos="6237"/>
      </w:tabs>
      <w:rPr>
        <w:rFonts w:cs="Arial"/>
        <w:sz w:val="16"/>
        <w:szCs w:val="16"/>
      </w:rPr>
    </w:pPr>
    <w:r w:rsidRPr="00485F89">
      <w:rPr>
        <w:rFonts w:cs="Arial"/>
        <w:sz w:val="16"/>
        <w:szCs w:val="16"/>
      </w:rPr>
      <w:t>Ausgefüllte und unterzeichnete Anmeldung senden an:</w:t>
    </w:r>
    <w:r>
      <w:rPr>
        <w:rFonts w:cs="Arial"/>
        <w:sz w:val="16"/>
        <w:szCs w:val="16"/>
      </w:rPr>
      <w:t xml:space="preserve"> </w:t>
    </w:r>
    <w:r>
      <w:rPr>
        <w:rFonts w:cs="Arial"/>
        <w:sz w:val="16"/>
        <w:szCs w:val="16"/>
      </w:rPr>
      <w:br/>
    </w:r>
    <w:r w:rsidRPr="00485F89">
      <w:rPr>
        <w:rFonts w:cs="Arial"/>
        <w:sz w:val="16"/>
        <w:szCs w:val="16"/>
      </w:rPr>
      <w:t xml:space="preserve">PHSG, Sekretariat </w:t>
    </w:r>
    <w:r>
      <w:rPr>
        <w:rFonts w:cs="Arial"/>
        <w:sz w:val="16"/>
        <w:szCs w:val="16"/>
      </w:rPr>
      <w:t>Z</w:t>
    </w:r>
    <w:r w:rsidRPr="00485F89">
      <w:rPr>
        <w:rFonts w:cs="Arial"/>
        <w:sz w:val="16"/>
        <w:szCs w:val="16"/>
      </w:rPr>
      <w:t>BPS, Seminarstrasse 7, 9200 Gossau</w:t>
    </w:r>
    <w:r>
      <w:rPr>
        <w:rFonts w:cs="Arial"/>
        <w:sz w:val="16"/>
        <w:szCs w:val="16"/>
      </w:rPr>
      <w:t xml:space="preserve"> od. per E-Mail an bps.sek1@phsg.ch</w:t>
    </w:r>
  </w:p>
  <w:p w14:paraId="386C94F1" w14:textId="77777777" w:rsidR="00766ADF" w:rsidRPr="00485F89" w:rsidRDefault="00766ADF" w:rsidP="00766ADF">
    <w:pPr>
      <w:tabs>
        <w:tab w:val="left" w:pos="1702"/>
        <w:tab w:val="left" w:pos="4536"/>
        <w:tab w:val="left" w:pos="6237"/>
      </w:tabs>
      <w:rPr>
        <w:rFonts w:cs="Arial"/>
        <w:sz w:val="16"/>
        <w:szCs w:val="16"/>
      </w:rPr>
    </w:pPr>
    <w:r w:rsidRPr="00485F89">
      <w:rPr>
        <w:rFonts w:cs="Arial"/>
        <w:sz w:val="16"/>
        <w:szCs w:val="16"/>
      </w:rPr>
      <w:t>Die definitive Aufnahme wird Ihnen nach Eingang Ihrer Anmeldung schriftlich bestätigt. Die Teilnehmerzahl ist beschränkt.</w:t>
    </w:r>
  </w:p>
  <w:p w14:paraId="5843D34D" w14:textId="5185FCE8" w:rsidR="00AE3075" w:rsidRPr="00275200" w:rsidRDefault="00AE3075" w:rsidP="009A4E9C">
    <w:pPr>
      <w:pStyle w:val="Fuzeile"/>
      <w:spacing w:line="312" w:lineRule="auto"/>
      <w:rPr>
        <w:color w:val="9D9D9C"/>
      </w:rPr>
    </w:pPr>
    <w:r w:rsidRPr="00275200">
      <w:rPr>
        <w:b/>
        <w:bCs/>
        <w:noProof/>
        <w:color w:val="9D9D9C"/>
      </w:rPr>
      <mc:AlternateContent>
        <mc:Choice Requires="wps">
          <w:drawing>
            <wp:anchor distT="0" distB="0" distL="114300" distR="114300" simplePos="0" relativeHeight="251666432" behindDoc="0" locked="1" layoutInCell="1" allowOverlap="1" wp14:anchorId="137E9D93" wp14:editId="7B6FB94F">
              <wp:simplePos x="0" y="0"/>
              <wp:positionH relativeFrom="margin">
                <wp:align>right</wp:align>
              </wp:positionH>
              <wp:positionV relativeFrom="page">
                <wp:align>bottom</wp:align>
              </wp:positionV>
              <wp:extent cx="532800" cy="586800"/>
              <wp:effectExtent l="0" t="0" r="635" b="0"/>
              <wp:wrapSquare wrapText="bothSides"/>
              <wp:docPr id="1593582028" name="Textfeld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2800" cy="586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A57E4AC" w14:textId="389AEAB6" w:rsidR="00AE3075" w:rsidRPr="00275200" w:rsidRDefault="00AE3075" w:rsidP="00A34B14">
                          <w:pPr>
                            <w:pStyle w:val="Seitenzahlen"/>
                            <w:rPr>
                              <w:color w:val="9D9D9C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4392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7E9D93" id="_x0000_t202" coordsize="21600,21600" o:spt="202" path="m,l,21600r21600,l21600,xe">
              <v:stroke joinstyle="miter"/>
              <v:path gradientshapeok="t" o:connecttype="rect"/>
            </v:shapetype>
            <v:shape id="Textfeld 10" o:spid="_x0000_s1028" type="#_x0000_t202" style="position:absolute;margin-left:-9.25pt;margin-top:0;width:41.95pt;height:46.2pt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bottom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" filled="f" stroked="f" strokeweight=".5pt">
              <v:textbox inset="0,0,0,12.2mm">
                <w:txbxContent>
                  <w:p w14:paraId="4A57E4AC" w14:textId="389AEAB6" w:rsidR="00AE3075" w:rsidRPr="00275200" w:rsidRDefault="00AE3075" w:rsidP="00A34B14">
                    <w:pPr>
                      <w:pStyle w:val="Seitenzahlen"/>
                      <w:rPr>
                        <w:color w:val="9D9D9C"/>
                      </w:rPr>
                    </w:pPr>
                  </w:p>
                </w:txbxContent>
              </v:textbox>
              <w10:wrap type="square" anchorx="margin" anchory="page"/>
              <w10:anchorlock/>
            </v:shape>
          </w:pict>
        </mc:Fallback>
      </mc:AlternateContent>
    </w:r>
  </w:p>
  <w:p w14:paraId="3D0E19DF" w14:textId="77777777" w:rsidR="000A4AB8" w:rsidRPr="00811D84" w:rsidRDefault="000A4AB8" w:rsidP="00B51BBB">
    <w:pPr>
      <w:pStyle w:val="Fuzeile"/>
      <w:rPr>
        <w:color w:val="FFFFFF" w:themeColor="background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F2336C" w14:textId="77777777" w:rsidR="00365CF2" w:rsidRDefault="00365CF2" w:rsidP="008F631C">
      <w:pPr>
        <w:pStyle w:val="Funotentrennlinie"/>
      </w:pPr>
    </w:p>
  </w:footnote>
  <w:footnote w:type="continuationSeparator" w:id="0">
    <w:p w14:paraId="478FBF6F" w14:textId="77777777" w:rsidR="00365CF2" w:rsidRDefault="00365CF2" w:rsidP="00F91D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77DF2" w14:textId="77777777" w:rsidR="000A4AB8" w:rsidRPr="0088428B" w:rsidRDefault="00AE3075" w:rsidP="00E66FC8">
    <w:pPr>
      <w:pStyle w:val="Kopfzeile"/>
      <w:spacing w:after="1720"/>
      <w:jc w:val="left"/>
      <w:rPr>
        <w:color w:val="FFFFFF" w:themeColor="background1"/>
      </w:rPr>
    </w:pPr>
    <w:r w:rsidRPr="0005119D">
      <w:rPr>
        <w:b/>
        <w:bCs/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64384" behindDoc="0" locked="1" layoutInCell="1" allowOverlap="1" wp14:anchorId="2EE2CC81" wp14:editId="4DCC3DAA">
              <wp:simplePos x="0" y="0"/>
              <wp:positionH relativeFrom="margin">
                <wp:align>left</wp:align>
              </wp:positionH>
              <wp:positionV relativeFrom="page">
                <wp:align>top</wp:align>
              </wp:positionV>
              <wp:extent cx="4320000" cy="856800"/>
              <wp:effectExtent l="0" t="0" r="4445" b="0"/>
              <wp:wrapNone/>
              <wp:docPr id="2050695152" name="Textfeld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20000" cy="856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EAD341D" w14:textId="77777777" w:rsidR="00766ADF" w:rsidRPr="00045F33" w:rsidRDefault="00766ADF" w:rsidP="00766ADF">
                          <w:pPr>
                            <w:pStyle w:val="Kopfzeile"/>
                            <w:pBdr>
                              <w:bottom w:val="dotted" w:sz="4" w:space="1" w:color="auto"/>
                            </w:pBdr>
                            <w:jc w:val="left"/>
                            <w:rPr>
                              <w:rFonts w:cs="Arial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Arial"/>
                              <w:b/>
                              <w:sz w:val="18"/>
                              <w:szCs w:val="18"/>
                            </w:rPr>
                            <w:t xml:space="preserve">Zentrum </w:t>
                          </w:r>
                          <w:r w:rsidRPr="00045F33">
                            <w:rPr>
                              <w:rFonts w:cs="Arial"/>
                              <w:b/>
                              <w:sz w:val="18"/>
                              <w:szCs w:val="18"/>
                            </w:rPr>
                            <w:t>Berufspraktische Studien Sek I</w:t>
                          </w:r>
                        </w:p>
                        <w:p w14:paraId="4AE7010F" w14:textId="64764C25" w:rsidR="00AE3075" w:rsidRPr="00722466" w:rsidRDefault="00AE3075" w:rsidP="00581544">
                          <w:pPr>
                            <w:pStyle w:val="Kopfzeile"/>
                            <w:jc w:val="left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666000" rIns="0" bIns="108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E2CC81" id="_x0000_t202" coordsize="21600,21600" o:spt="202" path="m,l,21600r21600,l21600,xe">
              <v:stroke joinstyle="miter"/>
              <v:path gradientshapeok="t" o:connecttype="rect"/>
            </v:shapetype>
            <v:shape id="Textfeld 17" o:spid="_x0000_s1027" type="#_x0000_t202" style="position:absolute;margin-left:0;margin-top:0;width:340.15pt;height:67.45pt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top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" filled="f" stroked="f" strokeweight=".5pt">
              <v:textbox style="mso-fit-shape-to-text:t" inset="0,18.5mm,0,3mm">
                <w:txbxContent>
                  <w:p w14:paraId="7EAD341D" w14:textId="77777777" w:rsidR="00766ADF" w:rsidRPr="00045F33" w:rsidRDefault="00766ADF" w:rsidP="00766ADF">
                    <w:pPr>
                      <w:pStyle w:val="Kopfzeile"/>
                      <w:pBdr>
                        <w:bottom w:val="dotted" w:sz="4" w:space="1" w:color="auto"/>
                      </w:pBdr>
                      <w:jc w:val="left"/>
                      <w:rPr>
                        <w:rFonts w:cs="Arial"/>
                        <w:b/>
                        <w:sz w:val="18"/>
                        <w:szCs w:val="18"/>
                      </w:rPr>
                    </w:pPr>
                    <w:r>
                      <w:rPr>
                        <w:rFonts w:cs="Arial"/>
                        <w:b/>
                        <w:sz w:val="18"/>
                        <w:szCs w:val="18"/>
                      </w:rPr>
                      <w:t xml:space="preserve">Zentrum </w:t>
                    </w:r>
                    <w:r w:rsidRPr="00045F33">
                      <w:rPr>
                        <w:rFonts w:cs="Arial"/>
                        <w:b/>
                        <w:sz w:val="18"/>
                        <w:szCs w:val="18"/>
                      </w:rPr>
                      <w:t>Berufspraktische Studien Sek I</w:t>
                    </w:r>
                  </w:p>
                  <w:p w14:paraId="4AE7010F" w14:textId="64764C25" w:rsidR="00AE3075" w:rsidRPr="00722466" w:rsidRDefault="00AE3075" w:rsidP="00581544">
                    <w:pPr>
                      <w:pStyle w:val="Kopfzeile"/>
                      <w:jc w:val="left"/>
                      <w:rPr>
                        <w:b/>
                      </w:rPr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Pr="0005119D">
      <w:rPr>
        <w:noProof/>
        <w:color w:val="FFFFFF" w:themeColor="background1"/>
      </w:rPr>
      <mc:AlternateContent>
        <mc:Choice Requires="wpg">
          <w:drawing>
            <wp:anchor distT="0" distB="0" distL="114300" distR="114300" simplePos="0" relativeHeight="251663360" behindDoc="0" locked="1" layoutInCell="1" allowOverlap="1" wp14:anchorId="2F668391" wp14:editId="4D1F3197">
              <wp:simplePos x="0" y="0"/>
              <wp:positionH relativeFrom="page">
                <wp:posOffset>5814060</wp:posOffset>
              </wp:positionH>
              <wp:positionV relativeFrom="page">
                <wp:posOffset>-501650</wp:posOffset>
              </wp:positionV>
              <wp:extent cx="1572895" cy="1551305"/>
              <wp:effectExtent l="0" t="0" r="0" b="0"/>
              <wp:wrapNone/>
              <wp:docPr id="474928635" name="Signet rechts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72895" cy="1551305"/>
                        <a:chOff x="0" y="0"/>
                        <a:chExt cx="1572975" cy="1551305"/>
                      </a:xfrm>
                    </wpg:grpSpPr>
                    <pic:pic xmlns:pic="http://schemas.openxmlformats.org/drawingml/2006/picture">
                      <pic:nvPicPr>
                        <pic:cNvPr id="2015141973" name="Logo farbi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723900"/>
                          <a:ext cx="668020" cy="82740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047199118" name="Anker 1"/>
                      <wps:cNvSpPr/>
                      <wps:spPr>
                        <a:xfrm>
                          <a:off x="1400175" y="0"/>
                          <a:ext cx="172800" cy="172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D3024E2" id="Signet rechts" o:spid="_x0000_s1026" style="position:absolute;margin-left:457.8pt;margin-top:-39.5pt;width:123.85pt;height:122.15pt;z-index:251663360;mso-position-horizontal-relative:page;mso-position-vertical-relative:page;mso-width-relative:margin;mso-height-relative:margin" coordsize="15729,15513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Logo farbig" o:spid="_x0000_s1027" type="#_x0000_t75" style="position:absolute;top:7239;width:6680;height:8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">
                <v:imagedata r:id="rId2" o:title=""/>
              </v:shape>
              <v:rect id="Anker 1" o:spid="_x0000_s1028" style="position:absolute;left:14001;width:1728;height:17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" filled="f" stroked="f" strokeweight="2pt"/>
              <w10:wrap anchorx="page" anchory="pag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3EDB8B1C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4pt;height:24pt" o:bullet="t">
        <v:imagedata r:id="rId1" o:title="Vorlagenbauer Icon 32x32"/>
      </v:shape>
    </w:pict>
  </w:numPicBullet>
  <w:abstractNum w:abstractNumId="0" w15:restartNumberingAfterBreak="0">
    <w:nsid w:val="035164E8"/>
    <w:multiLevelType w:val="multilevel"/>
    <w:tmpl w:val="B0CC2918"/>
    <w:numStyleLink w:val="NummerierteberschriftenListe"/>
  </w:abstractNum>
  <w:abstractNum w:abstractNumId="1" w15:restartNumberingAfterBreak="0">
    <w:nsid w:val="04444B55"/>
    <w:multiLevelType w:val="multilevel"/>
    <w:tmpl w:val="A8B6FB92"/>
    <w:lvl w:ilvl="0">
      <w:start w:val="1"/>
      <w:numFmt w:val="bullet"/>
      <w:pStyle w:val="Listenabsatz"/>
      <w:lvlText w:val="✔"/>
      <w:lvlJc w:val="left"/>
      <w:pPr>
        <w:ind w:left="284" w:hanging="284"/>
      </w:pPr>
      <w:rPr>
        <w:rFonts w:ascii="Segoe UI Symbol" w:hAnsi="Segoe UI Symbol" w:hint="default"/>
      </w:rPr>
    </w:lvl>
    <w:lvl w:ilvl="1">
      <w:start w:val="1"/>
      <w:numFmt w:val="bullet"/>
      <w:lvlText w:val="‒"/>
      <w:lvlJc w:val="left"/>
      <w:pPr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C0894"/>
    <w:multiLevelType w:val="multilevel"/>
    <w:tmpl w:val="06566AEE"/>
    <w:lvl w:ilvl="0">
      <w:start w:val="1"/>
      <w:numFmt w:val="decimal"/>
      <w:pStyle w:val="berschrift1nummeriert"/>
      <w:lvlText w:val="%1"/>
      <w:lvlJc w:val="left"/>
      <w:pPr>
        <w:ind w:left="737" w:hanging="737"/>
      </w:pPr>
      <w:rPr>
        <w:rFonts w:hint="default"/>
      </w:rPr>
    </w:lvl>
    <w:lvl w:ilvl="1">
      <w:start w:val="1"/>
      <w:numFmt w:val="decimal"/>
      <w:pStyle w:val="berschrift2nummeriert"/>
      <w:lvlText w:val="%1.%2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pStyle w:val="berschrift3nummeriert"/>
      <w:lvlText w:val="%1.%2.%3"/>
      <w:lvlJc w:val="left"/>
      <w:pPr>
        <w:ind w:left="737" w:hanging="737"/>
      </w:pPr>
      <w:rPr>
        <w:rFonts w:hint="default"/>
      </w:rPr>
    </w:lvl>
    <w:lvl w:ilvl="3">
      <w:start w:val="1"/>
      <w:numFmt w:val="decimal"/>
      <w:pStyle w:val="berschrift4nummeriert"/>
      <w:lvlText w:val="%1.%2.%3.%4"/>
      <w:lvlJc w:val="left"/>
      <w:pPr>
        <w:ind w:left="737" w:hanging="737"/>
      </w:pPr>
      <w:rPr>
        <w:rFonts w:hint="default"/>
      </w:rPr>
    </w:lvl>
    <w:lvl w:ilvl="4">
      <w:start w:val="1"/>
      <w:numFmt w:val="none"/>
      <w:pStyle w:val="Nummerierungs-Aussteiger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Nummerierung1"/>
      <w:lvlText w:val="%6."/>
      <w:lvlJc w:val="left"/>
      <w:pPr>
        <w:ind w:left="454" w:hanging="454"/>
      </w:pPr>
      <w:rPr>
        <w:rFonts w:hint="default"/>
        <w:color w:val="auto"/>
      </w:rPr>
    </w:lvl>
    <w:lvl w:ilvl="6">
      <w:start w:val="1"/>
      <w:numFmt w:val="decimal"/>
      <w:pStyle w:val="Nummerierung2"/>
      <w:lvlText w:val="%6.%7"/>
      <w:lvlJc w:val="left"/>
      <w:pPr>
        <w:ind w:left="964" w:hanging="510"/>
      </w:pPr>
      <w:rPr>
        <w:rFonts w:hint="default"/>
      </w:rPr>
    </w:lvl>
    <w:lvl w:ilvl="7">
      <w:start w:val="1"/>
      <w:numFmt w:val="decimal"/>
      <w:pStyle w:val="Nummerierung3"/>
      <w:lvlText w:val="%6.%7.%8"/>
      <w:lvlJc w:val="left"/>
      <w:pPr>
        <w:ind w:left="1588" w:hanging="624"/>
      </w:pPr>
      <w:rPr>
        <w:rFonts w:hint="default"/>
      </w:rPr>
    </w:lvl>
    <w:lvl w:ilvl="8">
      <w:start w:val="1"/>
      <w:numFmt w:val="lowerLetter"/>
      <w:pStyle w:val="Nummerierungabc"/>
      <w:lvlText w:val="%9)"/>
      <w:lvlJc w:val="left"/>
      <w:pPr>
        <w:ind w:left="454" w:hanging="454"/>
      </w:pPr>
      <w:rPr>
        <w:rFonts w:hint="default"/>
      </w:rPr>
    </w:lvl>
  </w:abstractNum>
  <w:abstractNum w:abstractNumId="3" w15:restartNumberingAfterBreak="0">
    <w:nsid w:val="163D5DB4"/>
    <w:multiLevelType w:val="multilevel"/>
    <w:tmpl w:val="D0BC6ECC"/>
    <w:numStyleLink w:val="AufzhlungenListe"/>
  </w:abstractNum>
  <w:abstractNum w:abstractNumId="4" w15:restartNumberingAfterBreak="0">
    <w:nsid w:val="1B7B78D4"/>
    <w:multiLevelType w:val="hybridMultilevel"/>
    <w:tmpl w:val="9D80A092"/>
    <w:lvl w:ilvl="0" w:tplc="D91491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2BD6215"/>
    <w:multiLevelType w:val="multilevel"/>
    <w:tmpl w:val="D0BC6ECC"/>
    <w:styleLink w:val="AufzhlungenListe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cs="Arial" w:hint="default"/>
      </w:rPr>
    </w:lvl>
    <w:lvl w:ilvl="1">
      <w:start w:val="1"/>
      <w:numFmt w:val="bullet"/>
      <w:lvlText w:val="‒"/>
      <w:lvlJc w:val="left"/>
      <w:pPr>
        <w:ind w:left="680" w:hanging="283"/>
      </w:pPr>
      <w:rPr>
        <w:rFonts w:ascii="Arial" w:hAnsi="Arial" w:cs="Arial" w:hint="default"/>
      </w:rPr>
    </w:lvl>
    <w:lvl w:ilvl="2">
      <w:start w:val="1"/>
      <w:numFmt w:val="bullet"/>
      <w:lvlText w:val="‒"/>
      <w:lvlJc w:val="left"/>
      <w:pPr>
        <w:ind w:left="964" w:hanging="284"/>
      </w:pPr>
      <w:rPr>
        <w:rFonts w:ascii="Arial" w:hAnsi="Arial" w:cs="Arial" w:hint="default"/>
      </w:rPr>
    </w:lvl>
    <w:lvl w:ilvl="3">
      <w:start w:val="1"/>
      <w:numFmt w:val="bullet"/>
      <w:lvlText w:val="•"/>
      <w:lvlJc w:val="left"/>
      <w:pPr>
        <w:ind w:left="1134" w:hanging="170"/>
      </w:pPr>
      <w:rPr>
        <w:rFonts w:ascii="Arial" w:hAnsi="Arial" w:cs="Arial" w:hint="default"/>
      </w:rPr>
    </w:lvl>
    <w:lvl w:ilvl="4">
      <w:start w:val="1"/>
      <w:numFmt w:val="upperRoman"/>
      <w:lvlText w:val="%5"/>
      <w:lvlJc w:val="left"/>
      <w:pPr>
        <w:ind w:left="284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474" w:hanging="170"/>
      </w:pPr>
      <w:rPr>
        <w:rFonts w:ascii="Arial" w:hAnsi="Arial" w:cs="Arial" w:hint="default"/>
      </w:rPr>
    </w:lvl>
    <w:lvl w:ilvl="6">
      <w:start w:val="1"/>
      <w:numFmt w:val="bullet"/>
      <w:lvlText w:val="•"/>
      <w:lvlJc w:val="left"/>
      <w:pPr>
        <w:ind w:left="1644" w:hanging="170"/>
      </w:pPr>
      <w:rPr>
        <w:rFonts w:ascii="Arial" w:hAnsi="Arial" w:cs="Arial" w:hint="default"/>
      </w:rPr>
    </w:lvl>
    <w:lvl w:ilvl="7">
      <w:start w:val="1"/>
      <w:numFmt w:val="bullet"/>
      <w:lvlText w:val="•"/>
      <w:lvlJc w:val="left"/>
      <w:pPr>
        <w:ind w:left="1814" w:hanging="170"/>
      </w:pPr>
      <w:rPr>
        <w:rFonts w:ascii="Arial" w:hAnsi="Arial" w:cs="Arial" w:hint="default"/>
      </w:rPr>
    </w:lvl>
    <w:lvl w:ilvl="8">
      <w:start w:val="1"/>
      <w:numFmt w:val="bullet"/>
      <w:lvlText w:val="•"/>
      <w:lvlJc w:val="left"/>
      <w:pPr>
        <w:ind w:left="1985" w:hanging="171"/>
      </w:pPr>
      <w:rPr>
        <w:rFonts w:ascii="Arial" w:hAnsi="Arial" w:cs="Arial" w:hint="default"/>
      </w:rPr>
    </w:lvl>
  </w:abstractNum>
  <w:abstractNum w:abstractNumId="6" w15:restartNumberingAfterBreak="0">
    <w:nsid w:val="2B4D60D5"/>
    <w:multiLevelType w:val="multilevel"/>
    <w:tmpl w:val="D0BC6ECC"/>
    <w:numStyleLink w:val="AufzhlungenListe"/>
  </w:abstractNum>
  <w:abstractNum w:abstractNumId="7" w15:restartNumberingAfterBreak="0">
    <w:nsid w:val="2ECB70F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38474125"/>
    <w:multiLevelType w:val="multilevel"/>
    <w:tmpl w:val="D0BC6ECC"/>
    <w:numStyleLink w:val="AufzhlungenListe"/>
  </w:abstractNum>
  <w:abstractNum w:abstractNumId="9" w15:restartNumberingAfterBreak="0">
    <w:nsid w:val="3A405BEB"/>
    <w:multiLevelType w:val="hybridMultilevel"/>
    <w:tmpl w:val="0192B8A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620985"/>
    <w:multiLevelType w:val="multilevel"/>
    <w:tmpl w:val="D0BC6ECC"/>
    <w:numStyleLink w:val="AufzhlungenListe"/>
  </w:abstractNum>
  <w:abstractNum w:abstractNumId="11" w15:restartNumberingAfterBreak="0">
    <w:nsid w:val="4D807108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53022BC8"/>
    <w:multiLevelType w:val="multilevel"/>
    <w:tmpl w:val="B0CC2918"/>
    <w:styleLink w:val="NummerierteberschriftenListe"/>
    <w:lvl w:ilvl="0">
      <w:start w:val="1"/>
      <w:numFmt w:val="decimal"/>
      <w:lvlText w:val="%1"/>
      <w:lvlJc w:val="left"/>
      <w:pPr>
        <w:ind w:left="680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lvlText w:val="%6.%7"/>
      <w:lvlJc w:val="left"/>
      <w:pPr>
        <w:ind w:left="794" w:hanging="510"/>
      </w:pPr>
      <w:rPr>
        <w:rFonts w:hint="default"/>
      </w:rPr>
    </w:lvl>
    <w:lvl w:ilvl="7">
      <w:start w:val="1"/>
      <w:numFmt w:val="decimal"/>
      <w:lvlText w:val="%6.%7.%8"/>
      <w:lvlJc w:val="left"/>
      <w:pPr>
        <w:ind w:left="1474" w:hanging="680"/>
      </w:pPr>
      <w:rPr>
        <w:rFonts w:hint="default"/>
      </w:rPr>
    </w:lvl>
    <w:lvl w:ilvl="8">
      <w:start w:val="1"/>
      <w:numFmt w:val="lowerLetter"/>
      <w:lvlText w:val="%9)"/>
      <w:lvlJc w:val="left"/>
      <w:pPr>
        <w:ind w:left="284" w:hanging="284"/>
      </w:pPr>
      <w:rPr>
        <w:rFonts w:hint="default"/>
      </w:rPr>
    </w:lvl>
  </w:abstractNum>
  <w:abstractNum w:abstractNumId="13" w15:restartNumberingAfterBreak="0">
    <w:nsid w:val="58613E6B"/>
    <w:multiLevelType w:val="multilevel"/>
    <w:tmpl w:val="98B28E36"/>
    <w:lvl w:ilvl="0">
      <w:start w:val="1"/>
      <w:numFmt w:val="bullet"/>
      <w:pStyle w:val="Aufzhlungszeichen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pStyle w:val="Aufzhlungszeichen2"/>
      <w:lvlText w:val="–"/>
      <w:lvlJc w:val="left"/>
      <w:pPr>
        <w:ind w:left="567" w:hanging="283"/>
      </w:pPr>
      <w:rPr>
        <w:rFonts w:ascii="HelveticaNeueLT Com 55 Roman" w:hAnsi="HelveticaNeueLT Com 55 Roman" w:hint="default"/>
      </w:rPr>
    </w:lvl>
    <w:lvl w:ilvl="2">
      <w:start w:val="1"/>
      <w:numFmt w:val="bullet"/>
      <w:pStyle w:val="Aufzhlungszeichen3"/>
      <w:lvlText w:val="–"/>
      <w:lvlJc w:val="left"/>
      <w:pPr>
        <w:ind w:left="851" w:hanging="284"/>
      </w:pPr>
      <w:rPr>
        <w:rFonts w:ascii="HelveticaNeueLT Com 55 Roman" w:hAnsi="HelveticaNeueLT Com 55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6034012B"/>
    <w:multiLevelType w:val="multilevel"/>
    <w:tmpl w:val="B0CC2918"/>
    <w:numStyleLink w:val="NummerierteberschriftenListe"/>
  </w:abstractNum>
  <w:abstractNum w:abstractNumId="15" w15:restartNumberingAfterBreak="0">
    <w:nsid w:val="707050ED"/>
    <w:multiLevelType w:val="multilevel"/>
    <w:tmpl w:val="C5B8C8D8"/>
    <w:lvl w:ilvl="0">
      <w:start w:val="1"/>
      <w:numFmt w:val="bullet"/>
      <w:pStyle w:val="Aufzhlung1"/>
      <w:lvlText w:val="‒"/>
      <w:lvlJc w:val="left"/>
      <w:pPr>
        <w:ind w:left="454" w:hanging="454"/>
      </w:pPr>
      <w:rPr>
        <w:rFonts w:ascii="Arial" w:hAnsi="Arial" w:hint="default"/>
      </w:rPr>
    </w:lvl>
    <w:lvl w:ilvl="1">
      <w:start w:val="1"/>
      <w:numFmt w:val="bullet"/>
      <w:pStyle w:val="Aufzhlung2"/>
      <w:lvlText w:val="‒"/>
      <w:lvlJc w:val="left"/>
      <w:pPr>
        <w:ind w:left="737" w:hanging="283"/>
      </w:pPr>
      <w:rPr>
        <w:rFonts w:ascii="Arial" w:hAnsi="Arial" w:hint="default"/>
      </w:rPr>
    </w:lvl>
    <w:lvl w:ilvl="2">
      <w:start w:val="1"/>
      <w:numFmt w:val="bullet"/>
      <w:pStyle w:val="Aufzhlung3"/>
      <w:lvlText w:val="•"/>
      <w:lvlJc w:val="left"/>
      <w:pPr>
        <w:ind w:left="964" w:hanging="227"/>
      </w:pPr>
      <w:rPr>
        <w:rFonts w:ascii="Arial" w:hAnsi="Arial" w:hint="default"/>
      </w:rPr>
    </w:lvl>
    <w:lvl w:ilvl="3">
      <w:start w:val="1"/>
      <w:numFmt w:val="bullet"/>
      <w:pStyle w:val="Aufzhlung4"/>
      <w:lvlText w:val="•"/>
      <w:lvlJc w:val="left"/>
      <w:pPr>
        <w:ind w:left="1191" w:hanging="227"/>
      </w:pPr>
      <w:rPr>
        <w:rFonts w:ascii="Arial" w:hAnsi="Arial" w:hint="default"/>
      </w:rPr>
    </w:lvl>
    <w:lvl w:ilvl="4">
      <w:start w:val="1"/>
      <w:numFmt w:val="upperRoman"/>
      <w:pStyle w:val="NummerierungIIIIII"/>
      <w:lvlText w:val="%5"/>
      <w:lvlJc w:val="left"/>
      <w:pPr>
        <w:ind w:left="454" w:hanging="45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474" w:hanging="170"/>
      </w:pPr>
      <w:rPr>
        <w:rFonts w:ascii="Arial" w:hAnsi="Arial" w:cs="Arial" w:hint="default"/>
      </w:rPr>
    </w:lvl>
    <w:lvl w:ilvl="6">
      <w:start w:val="1"/>
      <w:numFmt w:val="bullet"/>
      <w:lvlText w:val="•"/>
      <w:lvlJc w:val="left"/>
      <w:pPr>
        <w:ind w:left="1644" w:hanging="170"/>
      </w:pPr>
      <w:rPr>
        <w:rFonts w:ascii="Arial" w:hAnsi="Arial" w:cs="Arial" w:hint="default"/>
      </w:rPr>
    </w:lvl>
    <w:lvl w:ilvl="7">
      <w:start w:val="1"/>
      <w:numFmt w:val="bullet"/>
      <w:lvlText w:val="•"/>
      <w:lvlJc w:val="left"/>
      <w:pPr>
        <w:ind w:left="1814" w:hanging="170"/>
      </w:pPr>
      <w:rPr>
        <w:rFonts w:ascii="Arial" w:hAnsi="Arial" w:cs="Arial" w:hint="default"/>
      </w:rPr>
    </w:lvl>
    <w:lvl w:ilvl="8">
      <w:start w:val="1"/>
      <w:numFmt w:val="bullet"/>
      <w:lvlText w:val="•"/>
      <w:lvlJc w:val="left"/>
      <w:pPr>
        <w:ind w:left="1985" w:hanging="171"/>
      </w:pPr>
      <w:rPr>
        <w:rFonts w:ascii="Arial" w:hAnsi="Arial" w:cs="Arial" w:hint="default"/>
      </w:rPr>
    </w:lvl>
  </w:abstractNum>
  <w:abstractNum w:abstractNumId="16" w15:restartNumberingAfterBreak="0">
    <w:nsid w:val="721D16FF"/>
    <w:multiLevelType w:val="multilevel"/>
    <w:tmpl w:val="B0CC2918"/>
    <w:numStyleLink w:val="NummerierteberschriftenListe"/>
  </w:abstractNum>
  <w:abstractNum w:abstractNumId="17" w15:restartNumberingAfterBreak="0">
    <w:nsid w:val="7C755971"/>
    <w:multiLevelType w:val="multilevel"/>
    <w:tmpl w:val="5086A6F2"/>
    <w:styleLink w:val="Traktanden"/>
    <w:lvl w:ilvl="0">
      <w:start w:val="1"/>
      <w:numFmt w:val="decimal"/>
      <w:pStyle w:val="Traktandum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Traktandum11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pStyle w:val="Traktandum-Text"/>
      <w:suff w:val="nothing"/>
      <w:lvlText w:val="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7E7A5DF2"/>
    <w:multiLevelType w:val="hybridMultilevel"/>
    <w:tmpl w:val="14D8113E"/>
    <w:lvl w:ilvl="0" w:tplc="7F6A6740">
      <w:start w:val="1"/>
      <w:numFmt w:val="bullet"/>
      <w:pStyle w:val="ErstelltdurchVorlagenbauerchfrPHSG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6832184">
    <w:abstractNumId w:val="13"/>
  </w:num>
  <w:num w:numId="2" w16cid:durableId="1073507391">
    <w:abstractNumId w:val="12"/>
  </w:num>
  <w:num w:numId="3" w16cid:durableId="1074162686">
    <w:abstractNumId w:val="5"/>
  </w:num>
  <w:num w:numId="4" w16cid:durableId="1038356840">
    <w:abstractNumId w:val="1"/>
  </w:num>
  <w:num w:numId="5" w16cid:durableId="1285847931">
    <w:abstractNumId w:val="0"/>
  </w:num>
  <w:num w:numId="6" w16cid:durableId="169683047">
    <w:abstractNumId w:val="6"/>
  </w:num>
  <w:num w:numId="7" w16cid:durableId="757867471">
    <w:abstractNumId w:val="16"/>
  </w:num>
  <w:num w:numId="8" w16cid:durableId="2043094968">
    <w:abstractNumId w:val="18"/>
  </w:num>
  <w:num w:numId="9" w16cid:durableId="394354220">
    <w:abstractNumId w:val="17"/>
  </w:num>
  <w:num w:numId="10" w16cid:durableId="1638411991">
    <w:abstractNumId w:val="8"/>
  </w:num>
  <w:num w:numId="11" w16cid:durableId="1120808362">
    <w:abstractNumId w:val="3"/>
  </w:num>
  <w:num w:numId="12" w16cid:durableId="119541551">
    <w:abstractNumId w:val="10"/>
  </w:num>
  <w:num w:numId="13" w16cid:durableId="6872152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32968216">
    <w:abstractNumId w:val="11"/>
  </w:num>
  <w:num w:numId="15" w16cid:durableId="1984315251">
    <w:abstractNumId w:val="14"/>
  </w:num>
  <w:num w:numId="16" w16cid:durableId="1940747275">
    <w:abstractNumId w:val="2"/>
  </w:num>
  <w:num w:numId="17" w16cid:durableId="175583394">
    <w:abstractNumId w:val="15"/>
  </w:num>
  <w:num w:numId="18" w16cid:durableId="1275213100">
    <w:abstractNumId w:val="2"/>
    <w:lvlOverride w:ilvl="0">
      <w:lvl w:ilvl="0">
        <w:start w:val="1"/>
        <w:numFmt w:val="decimal"/>
        <w:pStyle w:val="berschrift1nummeriert"/>
        <w:lvlText w:val="%1"/>
        <w:lvlJc w:val="left"/>
        <w:pPr>
          <w:ind w:left="737" w:hanging="737"/>
        </w:pPr>
        <w:rPr>
          <w:rFonts w:hint="default"/>
        </w:rPr>
      </w:lvl>
    </w:lvlOverride>
    <w:lvlOverride w:ilvl="1">
      <w:lvl w:ilvl="1">
        <w:start w:val="1"/>
        <w:numFmt w:val="decimal"/>
        <w:pStyle w:val="berschrift2nummeriert"/>
        <w:lvlText w:val="%1.%2"/>
        <w:lvlJc w:val="left"/>
        <w:pPr>
          <w:ind w:left="737" w:hanging="737"/>
        </w:pPr>
        <w:rPr>
          <w:rFonts w:hint="default"/>
        </w:rPr>
      </w:lvl>
    </w:lvlOverride>
    <w:lvlOverride w:ilvl="2">
      <w:lvl w:ilvl="2">
        <w:start w:val="1"/>
        <w:numFmt w:val="decimal"/>
        <w:pStyle w:val="berschrift3nummeriert"/>
        <w:lvlText w:val="%1.%2.%3"/>
        <w:lvlJc w:val="left"/>
        <w:pPr>
          <w:ind w:left="737" w:hanging="737"/>
        </w:pPr>
        <w:rPr>
          <w:rFonts w:hint="default"/>
        </w:rPr>
      </w:lvl>
    </w:lvlOverride>
    <w:lvlOverride w:ilvl="3">
      <w:lvl w:ilvl="3">
        <w:start w:val="1"/>
        <w:numFmt w:val="decimal"/>
        <w:pStyle w:val="berschrift4nummeriert"/>
        <w:lvlText w:val="%1.%2.%3.%4"/>
        <w:lvlJc w:val="left"/>
        <w:pPr>
          <w:ind w:left="737" w:hanging="737"/>
        </w:pPr>
        <w:rPr>
          <w:rFonts w:hint="default"/>
        </w:rPr>
      </w:lvl>
    </w:lvlOverride>
    <w:lvlOverride w:ilvl="4">
      <w:lvl w:ilvl="4">
        <w:start w:val="1"/>
        <w:numFmt w:val="none"/>
        <w:pStyle w:val="Nummerierungs-Aussteiger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Nummerierung1"/>
        <w:lvlText w:val="%6."/>
        <w:lvlJc w:val="left"/>
        <w:pPr>
          <w:ind w:left="454" w:hanging="454"/>
        </w:pPr>
        <w:rPr>
          <w:rFonts w:hint="default"/>
          <w:color w:val="auto"/>
        </w:rPr>
      </w:lvl>
    </w:lvlOverride>
    <w:lvlOverride w:ilvl="6">
      <w:lvl w:ilvl="6">
        <w:start w:val="1"/>
        <w:numFmt w:val="decimal"/>
        <w:pStyle w:val="Nummerierung2"/>
        <w:lvlText w:val="%6.%7"/>
        <w:lvlJc w:val="left"/>
        <w:pPr>
          <w:ind w:left="964" w:hanging="510"/>
        </w:pPr>
        <w:rPr>
          <w:rFonts w:hint="default"/>
        </w:rPr>
      </w:lvl>
    </w:lvlOverride>
    <w:lvlOverride w:ilvl="7">
      <w:lvl w:ilvl="7">
        <w:start w:val="1"/>
        <w:numFmt w:val="decimal"/>
        <w:pStyle w:val="Nummerierung3"/>
        <w:lvlText w:val="%6.%7.%8"/>
        <w:lvlJc w:val="left"/>
        <w:pPr>
          <w:ind w:left="1361" w:hanging="454"/>
        </w:pPr>
        <w:rPr>
          <w:rFonts w:hint="default"/>
        </w:rPr>
      </w:lvl>
    </w:lvlOverride>
    <w:lvlOverride w:ilvl="8">
      <w:lvl w:ilvl="8">
        <w:start w:val="1"/>
        <w:numFmt w:val="lowerLetter"/>
        <w:pStyle w:val="Nummerierungabc"/>
        <w:lvlText w:val="%9)"/>
        <w:lvlJc w:val="left"/>
        <w:pPr>
          <w:ind w:left="454" w:hanging="454"/>
        </w:pPr>
        <w:rPr>
          <w:rFonts w:hint="default"/>
        </w:rPr>
      </w:lvl>
    </w:lvlOverride>
  </w:num>
  <w:num w:numId="19" w16cid:durableId="397017533">
    <w:abstractNumId w:val="7"/>
  </w:num>
  <w:num w:numId="20" w16cid:durableId="1337880337">
    <w:abstractNumId w:val="4"/>
  </w:num>
  <w:num w:numId="21" w16cid:durableId="1935939006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it-CH" w:vendorID="64" w:dllVersion="6" w:nlCheck="1" w:checkStyle="0"/>
  <w:activeWritingStyle w:appName="MSWord" w:lang="en-US" w:vendorID="64" w:dllVersion="6" w:nlCheck="1" w:checkStyle="1"/>
  <w:activeWritingStyle w:appName="MSWord" w:lang="fr-CH" w:vendorID="64" w:dllVersion="6" w:nlCheck="1" w:checkStyle="1"/>
  <w:activeWritingStyle w:appName="MSWord" w:lang="de-CH" w:vendorID="64" w:dllVersion="6" w:nlCheck="1" w:checkStyle="1"/>
  <w:activeWritingStyle w:appName="MSWord" w:lang="de-DE" w:vendorID="64" w:dllVersion="6" w:nlCheck="1" w:checkStyle="1"/>
  <w:activeWritingStyle w:appName="MSWord" w:lang="de-CH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it-CH" w:vendorID="64" w:dllVersion="0" w:nlCheck="1" w:checkStyle="0"/>
  <w:activeWritingStyle w:appName="MSWord" w:lang="de-DE" w:vendorID="64" w:dllVersion="0" w:nlCheck="1" w:checkStyle="0"/>
  <w:activeWritingStyle w:appName="MSWord" w:lang="it-IT" w:vendorID="64" w:dllVersion="0" w:nlCheck="1" w:checkStyle="0"/>
  <w:activeWritingStyle w:appName="MSWord" w:lang="fr-FR" w:vendorID="64" w:dllVersion="0" w:nlCheck="1" w:checkStyle="0"/>
  <w:activeWritingStyle w:appName="MSWord" w:lang="fr-CH" w:vendorID="64" w:dllVersion="0" w:nlCheck="1" w:checkStyle="0"/>
  <w:proofState w:spelling="clean" w:grammar="clean"/>
  <w:attachedTemplate r:id="rId1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09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40D"/>
    <w:rsid w:val="00002978"/>
    <w:rsid w:val="00003A9F"/>
    <w:rsid w:val="000070BC"/>
    <w:rsid w:val="0001010F"/>
    <w:rsid w:val="000137EC"/>
    <w:rsid w:val="00015C98"/>
    <w:rsid w:val="000207E1"/>
    <w:rsid w:val="00025CEC"/>
    <w:rsid w:val="000266B7"/>
    <w:rsid w:val="00026A79"/>
    <w:rsid w:val="00030C5D"/>
    <w:rsid w:val="00032B92"/>
    <w:rsid w:val="00032BCD"/>
    <w:rsid w:val="00032F85"/>
    <w:rsid w:val="00032FC2"/>
    <w:rsid w:val="00033AC1"/>
    <w:rsid w:val="000355BF"/>
    <w:rsid w:val="000409C8"/>
    <w:rsid w:val="00041700"/>
    <w:rsid w:val="0004777A"/>
    <w:rsid w:val="0005085E"/>
    <w:rsid w:val="0005119D"/>
    <w:rsid w:val="00055041"/>
    <w:rsid w:val="000622E5"/>
    <w:rsid w:val="00063BC2"/>
    <w:rsid w:val="00066519"/>
    <w:rsid w:val="000701F1"/>
    <w:rsid w:val="00070BA5"/>
    <w:rsid w:val="00071780"/>
    <w:rsid w:val="00074B3C"/>
    <w:rsid w:val="000803EB"/>
    <w:rsid w:val="00080D51"/>
    <w:rsid w:val="00084406"/>
    <w:rsid w:val="0008450B"/>
    <w:rsid w:val="0009024A"/>
    <w:rsid w:val="00090380"/>
    <w:rsid w:val="00093FA2"/>
    <w:rsid w:val="000947ED"/>
    <w:rsid w:val="00094D1F"/>
    <w:rsid w:val="00096E8E"/>
    <w:rsid w:val="000A0A69"/>
    <w:rsid w:val="000A1884"/>
    <w:rsid w:val="000A24EC"/>
    <w:rsid w:val="000A2660"/>
    <w:rsid w:val="000A295C"/>
    <w:rsid w:val="000A2BE5"/>
    <w:rsid w:val="000A4AB8"/>
    <w:rsid w:val="000A5EA1"/>
    <w:rsid w:val="000B183F"/>
    <w:rsid w:val="000B201C"/>
    <w:rsid w:val="000B595D"/>
    <w:rsid w:val="000B6975"/>
    <w:rsid w:val="000C06C5"/>
    <w:rsid w:val="000C49C1"/>
    <w:rsid w:val="000D1743"/>
    <w:rsid w:val="000D1BB6"/>
    <w:rsid w:val="000D3F63"/>
    <w:rsid w:val="000D442F"/>
    <w:rsid w:val="000E0742"/>
    <w:rsid w:val="000E188C"/>
    <w:rsid w:val="000E443D"/>
    <w:rsid w:val="000E7543"/>
    <w:rsid w:val="000E756F"/>
    <w:rsid w:val="000F1D2B"/>
    <w:rsid w:val="000F2461"/>
    <w:rsid w:val="000F3B45"/>
    <w:rsid w:val="000F439A"/>
    <w:rsid w:val="000F4DB6"/>
    <w:rsid w:val="0010021F"/>
    <w:rsid w:val="00101745"/>
    <w:rsid w:val="00102345"/>
    <w:rsid w:val="00104B6A"/>
    <w:rsid w:val="001055E2"/>
    <w:rsid w:val="00106688"/>
    <w:rsid w:val="00107D36"/>
    <w:rsid w:val="00107F09"/>
    <w:rsid w:val="001134C7"/>
    <w:rsid w:val="00113CB8"/>
    <w:rsid w:val="00116535"/>
    <w:rsid w:val="0012151C"/>
    <w:rsid w:val="00121ED3"/>
    <w:rsid w:val="00122C53"/>
    <w:rsid w:val="00126A7A"/>
    <w:rsid w:val="00127BBA"/>
    <w:rsid w:val="00133CFB"/>
    <w:rsid w:val="0013611B"/>
    <w:rsid w:val="001364D1"/>
    <w:rsid w:val="001375AB"/>
    <w:rsid w:val="001426DA"/>
    <w:rsid w:val="00144122"/>
    <w:rsid w:val="00145E6F"/>
    <w:rsid w:val="001478CB"/>
    <w:rsid w:val="001514C0"/>
    <w:rsid w:val="0015264E"/>
    <w:rsid w:val="00153AB0"/>
    <w:rsid w:val="00154677"/>
    <w:rsid w:val="00157ECA"/>
    <w:rsid w:val="00165625"/>
    <w:rsid w:val="00165F95"/>
    <w:rsid w:val="0016774B"/>
    <w:rsid w:val="00167916"/>
    <w:rsid w:val="00171562"/>
    <w:rsid w:val="00171870"/>
    <w:rsid w:val="0017204E"/>
    <w:rsid w:val="00176BDF"/>
    <w:rsid w:val="00177D43"/>
    <w:rsid w:val="00192AB4"/>
    <w:rsid w:val="001A2E39"/>
    <w:rsid w:val="001A3606"/>
    <w:rsid w:val="001A43BD"/>
    <w:rsid w:val="001A4679"/>
    <w:rsid w:val="001B0878"/>
    <w:rsid w:val="001B0A7F"/>
    <w:rsid w:val="001B431E"/>
    <w:rsid w:val="001C49A7"/>
    <w:rsid w:val="001C4A15"/>
    <w:rsid w:val="001D4FFD"/>
    <w:rsid w:val="001E0033"/>
    <w:rsid w:val="001E18FE"/>
    <w:rsid w:val="001E73F4"/>
    <w:rsid w:val="001F0CDF"/>
    <w:rsid w:val="001F4A7E"/>
    <w:rsid w:val="001F4B8C"/>
    <w:rsid w:val="001F4F9B"/>
    <w:rsid w:val="00201F78"/>
    <w:rsid w:val="00207ADD"/>
    <w:rsid w:val="00214EEC"/>
    <w:rsid w:val="00216D94"/>
    <w:rsid w:val="00223B15"/>
    <w:rsid w:val="0022685B"/>
    <w:rsid w:val="0023018C"/>
    <w:rsid w:val="0023205B"/>
    <w:rsid w:val="00235B9C"/>
    <w:rsid w:val="002369CE"/>
    <w:rsid w:val="00240183"/>
    <w:rsid w:val="00243D92"/>
    <w:rsid w:val="00245BAA"/>
    <w:rsid w:val="002466D7"/>
    <w:rsid w:val="00247905"/>
    <w:rsid w:val="002522AA"/>
    <w:rsid w:val="00252A05"/>
    <w:rsid w:val="0025644A"/>
    <w:rsid w:val="0026146C"/>
    <w:rsid w:val="00265789"/>
    <w:rsid w:val="00267F71"/>
    <w:rsid w:val="00271BF9"/>
    <w:rsid w:val="002726D9"/>
    <w:rsid w:val="00273D83"/>
    <w:rsid w:val="00273EBC"/>
    <w:rsid w:val="00274B98"/>
    <w:rsid w:val="00275200"/>
    <w:rsid w:val="0027532C"/>
    <w:rsid w:val="00280722"/>
    <w:rsid w:val="00280ACC"/>
    <w:rsid w:val="0028248A"/>
    <w:rsid w:val="00283995"/>
    <w:rsid w:val="002845BB"/>
    <w:rsid w:val="002900F4"/>
    <w:rsid w:val="00290E37"/>
    <w:rsid w:val="00292375"/>
    <w:rsid w:val="00296BD0"/>
    <w:rsid w:val="002A1CB4"/>
    <w:rsid w:val="002A1E18"/>
    <w:rsid w:val="002A268F"/>
    <w:rsid w:val="002A6277"/>
    <w:rsid w:val="002B1F0B"/>
    <w:rsid w:val="002B496D"/>
    <w:rsid w:val="002B4AE5"/>
    <w:rsid w:val="002B551B"/>
    <w:rsid w:val="002B5ADF"/>
    <w:rsid w:val="002C163B"/>
    <w:rsid w:val="002C2D6B"/>
    <w:rsid w:val="002C5112"/>
    <w:rsid w:val="002C7F61"/>
    <w:rsid w:val="002D0CE4"/>
    <w:rsid w:val="002D272F"/>
    <w:rsid w:val="002D3839"/>
    <w:rsid w:val="002D38AE"/>
    <w:rsid w:val="002D5681"/>
    <w:rsid w:val="002D709C"/>
    <w:rsid w:val="002E1195"/>
    <w:rsid w:val="002E2684"/>
    <w:rsid w:val="002F06AA"/>
    <w:rsid w:val="002F68A2"/>
    <w:rsid w:val="0030245A"/>
    <w:rsid w:val="00302BB6"/>
    <w:rsid w:val="00302BC1"/>
    <w:rsid w:val="00303B73"/>
    <w:rsid w:val="00304C57"/>
    <w:rsid w:val="00304E3C"/>
    <w:rsid w:val="003065CA"/>
    <w:rsid w:val="00307A5B"/>
    <w:rsid w:val="00313B9E"/>
    <w:rsid w:val="00313C31"/>
    <w:rsid w:val="00314C63"/>
    <w:rsid w:val="0032330D"/>
    <w:rsid w:val="00327FBD"/>
    <w:rsid w:val="003304B3"/>
    <w:rsid w:val="00333A1B"/>
    <w:rsid w:val="00337EC8"/>
    <w:rsid w:val="0034134D"/>
    <w:rsid w:val="00343A7F"/>
    <w:rsid w:val="00345779"/>
    <w:rsid w:val="00347F53"/>
    <w:rsid w:val="003514EE"/>
    <w:rsid w:val="003566D4"/>
    <w:rsid w:val="00356C7E"/>
    <w:rsid w:val="003579E0"/>
    <w:rsid w:val="003620BD"/>
    <w:rsid w:val="00363671"/>
    <w:rsid w:val="00364EE3"/>
    <w:rsid w:val="00365CF2"/>
    <w:rsid w:val="00367578"/>
    <w:rsid w:val="00371006"/>
    <w:rsid w:val="00371E1F"/>
    <w:rsid w:val="00371EB3"/>
    <w:rsid w:val="0037396C"/>
    <w:rsid w:val="0037405C"/>
    <w:rsid w:val="003757E4"/>
    <w:rsid w:val="00375834"/>
    <w:rsid w:val="00375CD2"/>
    <w:rsid w:val="00375CFC"/>
    <w:rsid w:val="00381BA9"/>
    <w:rsid w:val="0038630E"/>
    <w:rsid w:val="0038764B"/>
    <w:rsid w:val="0039124E"/>
    <w:rsid w:val="0039171A"/>
    <w:rsid w:val="003953FB"/>
    <w:rsid w:val="00395A1F"/>
    <w:rsid w:val="00396DAD"/>
    <w:rsid w:val="00397B92"/>
    <w:rsid w:val="003A4396"/>
    <w:rsid w:val="003A796E"/>
    <w:rsid w:val="003C0492"/>
    <w:rsid w:val="003C334B"/>
    <w:rsid w:val="003C3AED"/>
    <w:rsid w:val="003C3D32"/>
    <w:rsid w:val="003C7AA5"/>
    <w:rsid w:val="003D0FAA"/>
    <w:rsid w:val="003D4CBE"/>
    <w:rsid w:val="003E21A6"/>
    <w:rsid w:val="003E5F1E"/>
    <w:rsid w:val="003F012A"/>
    <w:rsid w:val="003F1A56"/>
    <w:rsid w:val="004032C2"/>
    <w:rsid w:val="004055D4"/>
    <w:rsid w:val="00410327"/>
    <w:rsid w:val="00411444"/>
    <w:rsid w:val="00413313"/>
    <w:rsid w:val="00417CAE"/>
    <w:rsid w:val="00420E35"/>
    <w:rsid w:val="004236E8"/>
    <w:rsid w:val="004240ED"/>
    <w:rsid w:val="0042454D"/>
    <w:rsid w:val="00425976"/>
    <w:rsid w:val="0043314B"/>
    <w:rsid w:val="00444695"/>
    <w:rsid w:val="00450E39"/>
    <w:rsid w:val="00452D49"/>
    <w:rsid w:val="0045362B"/>
    <w:rsid w:val="0046341E"/>
    <w:rsid w:val="00463D70"/>
    <w:rsid w:val="00467D40"/>
    <w:rsid w:val="00471B3A"/>
    <w:rsid w:val="00471D34"/>
    <w:rsid w:val="00472C7B"/>
    <w:rsid w:val="004748DC"/>
    <w:rsid w:val="00477E88"/>
    <w:rsid w:val="00480603"/>
    <w:rsid w:val="004815F0"/>
    <w:rsid w:val="004815F1"/>
    <w:rsid w:val="00486DBB"/>
    <w:rsid w:val="00490FC3"/>
    <w:rsid w:val="0049480A"/>
    <w:rsid w:val="00494FD7"/>
    <w:rsid w:val="00495F83"/>
    <w:rsid w:val="00496D8A"/>
    <w:rsid w:val="004A039B"/>
    <w:rsid w:val="004A21D1"/>
    <w:rsid w:val="004B0FDB"/>
    <w:rsid w:val="004B3225"/>
    <w:rsid w:val="004B329E"/>
    <w:rsid w:val="004B37DB"/>
    <w:rsid w:val="004B50A9"/>
    <w:rsid w:val="004C10C2"/>
    <w:rsid w:val="004C1329"/>
    <w:rsid w:val="004C2DDE"/>
    <w:rsid w:val="004C3880"/>
    <w:rsid w:val="004C4B0F"/>
    <w:rsid w:val="004C7C30"/>
    <w:rsid w:val="004D0F2F"/>
    <w:rsid w:val="004D179F"/>
    <w:rsid w:val="004D3323"/>
    <w:rsid w:val="004D5B31"/>
    <w:rsid w:val="004E0E33"/>
    <w:rsid w:val="004F22CB"/>
    <w:rsid w:val="004F3283"/>
    <w:rsid w:val="004F7809"/>
    <w:rsid w:val="00500294"/>
    <w:rsid w:val="0050420A"/>
    <w:rsid w:val="00510A29"/>
    <w:rsid w:val="00514E0B"/>
    <w:rsid w:val="00520FD1"/>
    <w:rsid w:val="0052369E"/>
    <w:rsid w:val="00525B53"/>
    <w:rsid w:val="00526C93"/>
    <w:rsid w:val="00527CA8"/>
    <w:rsid w:val="005303EE"/>
    <w:rsid w:val="00530AF4"/>
    <w:rsid w:val="005339AE"/>
    <w:rsid w:val="00535EA2"/>
    <w:rsid w:val="00537410"/>
    <w:rsid w:val="00541725"/>
    <w:rsid w:val="00543061"/>
    <w:rsid w:val="00544494"/>
    <w:rsid w:val="00547297"/>
    <w:rsid w:val="00547BBF"/>
    <w:rsid w:val="00550787"/>
    <w:rsid w:val="00554D4C"/>
    <w:rsid w:val="00562128"/>
    <w:rsid w:val="00571D49"/>
    <w:rsid w:val="00572B7F"/>
    <w:rsid w:val="00576439"/>
    <w:rsid w:val="00581544"/>
    <w:rsid w:val="00581CFD"/>
    <w:rsid w:val="00583A5C"/>
    <w:rsid w:val="00583F20"/>
    <w:rsid w:val="00591832"/>
    <w:rsid w:val="00592841"/>
    <w:rsid w:val="00594186"/>
    <w:rsid w:val="005978BE"/>
    <w:rsid w:val="00597F45"/>
    <w:rsid w:val="00597F87"/>
    <w:rsid w:val="005A19CD"/>
    <w:rsid w:val="005A1C90"/>
    <w:rsid w:val="005A357F"/>
    <w:rsid w:val="005A404C"/>
    <w:rsid w:val="005A5109"/>
    <w:rsid w:val="005A5DE1"/>
    <w:rsid w:val="005A7BE5"/>
    <w:rsid w:val="005A7C4E"/>
    <w:rsid w:val="005B201F"/>
    <w:rsid w:val="005B2829"/>
    <w:rsid w:val="005B337B"/>
    <w:rsid w:val="005B4DEC"/>
    <w:rsid w:val="005B6837"/>
    <w:rsid w:val="005B6E4D"/>
    <w:rsid w:val="005B6FD0"/>
    <w:rsid w:val="005C0C3C"/>
    <w:rsid w:val="005C2563"/>
    <w:rsid w:val="005C35F5"/>
    <w:rsid w:val="005C6148"/>
    <w:rsid w:val="005C61A5"/>
    <w:rsid w:val="005C7189"/>
    <w:rsid w:val="005D3D2E"/>
    <w:rsid w:val="005E105F"/>
    <w:rsid w:val="005E5468"/>
    <w:rsid w:val="005F050B"/>
    <w:rsid w:val="005F208B"/>
    <w:rsid w:val="005F6B47"/>
    <w:rsid w:val="00601F80"/>
    <w:rsid w:val="006044D5"/>
    <w:rsid w:val="00606319"/>
    <w:rsid w:val="00606EF4"/>
    <w:rsid w:val="00613433"/>
    <w:rsid w:val="00616326"/>
    <w:rsid w:val="00617B57"/>
    <w:rsid w:val="00622481"/>
    <w:rsid w:val="00622FDC"/>
    <w:rsid w:val="00624F9A"/>
    <w:rsid w:val="00625020"/>
    <w:rsid w:val="006306EC"/>
    <w:rsid w:val="00642F26"/>
    <w:rsid w:val="00642F29"/>
    <w:rsid w:val="00644D3E"/>
    <w:rsid w:val="00647B77"/>
    <w:rsid w:val="00650B3D"/>
    <w:rsid w:val="00650E5F"/>
    <w:rsid w:val="00651CC0"/>
    <w:rsid w:val="0065274C"/>
    <w:rsid w:val="00653984"/>
    <w:rsid w:val="006557C6"/>
    <w:rsid w:val="00657295"/>
    <w:rsid w:val="00660491"/>
    <w:rsid w:val="0066099A"/>
    <w:rsid w:val="006614B6"/>
    <w:rsid w:val="00661A71"/>
    <w:rsid w:val="00665A71"/>
    <w:rsid w:val="00670822"/>
    <w:rsid w:val="00672ABE"/>
    <w:rsid w:val="00672E90"/>
    <w:rsid w:val="00673B82"/>
    <w:rsid w:val="0067697D"/>
    <w:rsid w:val="00686D14"/>
    <w:rsid w:val="00687031"/>
    <w:rsid w:val="00687ED7"/>
    <w:rsid w:val="006A157B"/>
    <w:rsid w:val="006A3921"/>
    <w:rsid w:val="006B2465"/>
    <w:rsid w:val="006B3083"/>
    <w:rsid w:val="006B348E"/>
    <w:rsid w:val="006B5345"/>
    <w:rsid w:val="006C062D"/>
    <w:rsid w:val="006C144C"/>
    <w:rsid w:val="006C62E1"/>
    <w:rsid w:val="006C6A0D"/>
    <w:rsid w:val="006D5775"/>
    <w:rsid w:val="006D7D7A"/>
    <w:rsid w:val="006E0311"/>
    <w:rsid w:val="006E0BD4"/>
    <w:rsid w:val="006E0F4E"/>
    <w:rsid w:val="006E3542"/>
    <w:rsid w:val="006E4AF1"/>
    <w:rsid w:val="006F0345"/>
    <w:rsid w:val="006F0469"/>
    <w:rsid w:val="006F0D49"/>
    <w:rsid w:val="006F205C"/>
    <w:rsid w:val="006F4EDB"/>
    <w:rsid w:val="006F5282"/>
    <w:rsid w:val="006F5C45"/>
    <w:rsid w:val="006F65B3"/>
    <w:rsid w:val="00700979"/>
    <w:rsid w:val="007040B6"/>
    <w:rsid w:val="00705076"/>
    <w:rsid w:val="00711147"/>
    <w:rsid w:val="0071200C"/>
    <w:rsid w:val="0071222D"/>
    <w:rsid w:val="00714162"/>
    <w:rsid w:val="00714414"/>
    <w:rsid w:val="00715BE3"/>
    <w:rsid w:val="0071778D"/>
    <w:rsid w:val="00721877"/>
    <w:rsid w:val="00722466"/>
    <w:rsid w:val="00722786"/>
    <w:rsid w:val="0072480E"/>
    <w:rsid w:val="007248EF"/>
    <w:rsid w:val="007275EB"/>
    <w:rsid w:val="007277E3"/>
    <w:rsid w:val="00731A17"/>
    <w:rsid w:val="00732C20"/>
    <w:rsid w:val="00734458"/>
    <w:rsid w:val="007355AE"/>
    <w:rsid w:val="007367F8"/>
    <w:rsid w:val="00737010"/>
    <w:rsid w:val="00741810"/>
    <w:rsid w:val="007419CF"/>
    <w:rsid w:val="0074241C"/>
    <w:rsid w:val="0074487E"/>
    <w:rsid w:val="00745D48"/>
    <w:rsid w:val="0074612A"/>
    <w:rsid w:val="00746273"/>
    <w:rsid w:val="007476CC"/>
    <w:rsid w:val="0075366F"/>
    <w:rsid w:val="00754485"/>
    <w:rsid w:val="00755641"/>
    <w:rsid w:val="00764953"/>
    <w:rsid w:val="00766ADF"/>
    <w:rsid w:val="00767D3B"/>
    <w:rsid w:val="007704A5"/>
    <w:rsid w:val="007721BF"/>
    <w:rsid w:val="00774E70"/>
    <w:rsid w:val="00777E68"/>
    <w:rsid w:val="0078147D"/>
    <w:rsid w:val="0078181E"/>
    <w:rsid w:val="00783B60"/>
    <w:rsid w:val="00783E8E"/>
    <w:rsid w:val="00784E2E"/>
    <w:rsid w:val="00796CEE"/>
    <w:rsid w:val="007A0285"/>
    <w:rsid w:val="007A1ED8"/>
    <w:rsid w:val="007A1F02"/>
    <w:rsid w:val="007A4664"/>
    <w:rsid w:val="007B514D"/>
    <w:rsid w:val="007B5396"/>
    <w:rsid w:val="007C00F7"/>
    <w:rsid w:val="007C0549"/>
    <w:rsid w:val="007C0B2A"/>
    <w:rsid w:val="007C16AD"/>
    <w:rsid w:val="007C6F25"/>
    <w:rsid w:val="007D038B"/>
    <w:rsid w:val="007D50AB"/>
    <w:rsid w:val="007D6913"/>
    <w:rsid w:val="007E0460"/>
    <w:rsid w:val="007E0D10"/>
    <w:rsid w:val="007E42D4"/>
    <w:rsid w:val="007F091D"/>
    <w:rsid w:val="007F2F7E"/>
    <w:rsid w:val="007F36B7"/>
    <w:rsid w:val="00803124"/>
    <w:rsid w:val="00804AB5"/>
    <w:rsid w:val="0080672A"/>
    <w:rsid w:val="008069C1"/>
    <w:rsid w:val="00811D84"/>
    <w:rsid w:val="00812670"/>
    <w:rsid w:val="00812F69"/>
    <w:rsid w:val="0081679A"/>
    <w:rsid w:val="008237E5"/>
    <w:rsid w:val="00826B31"/>
    <w:rsid w:val="00826E56"/>
    <w:rsid w:val="008336B1"/>
    <w:rsid w:val="00833960"/>
    <w:rsid w:val="00834DE2"/>
    <w:rsid w:val="00841600"/>
    <w:rsid w:val="00841B44"/>
    <w:rsid w:val="00843DDF"/>
    <w:rsid w:val="00844B19"/>
    <w:rsid w:val="00844B72"/>
    <w:rsid w:val="0084715E"/>
    <w:rsid w:val="00852841"/>
    <w:rsid w:val="00853121"/>
    <w:rsid w:val="00853491"/>
    <w:rsid w:val="0085454F"/>
    <w:rsid w:val="00855FA0"/>
    <w:rsid w:val="00856536"/>
    <w:rsid w:val="008570EC"/>
    <w:rsid w:val="00857D8A"/>
    <w:rsid w:val="008602F9"/>
    <w:rsid w:val="00861F46"/>
    <w:rsid w:val="00864855"/>
    <w:rsid w:val="008655FD"/>
    <w:rsid w:val="00866FE4"/>
    <w:rsid w:val="00870017"/>
    <w:rsid w:val="008703A6"/>
    <w:rsid w:val="008726E9"/>
    <w:rsid w:val="00874E49"/>
    <w:rsid w:val="008754B6"/>
    <w:rsid w:val="00876898"/>
    <w:rsid w:val="00877191"/>
    <w:rsid w:val="008804A2"/>
    <w:rsid w:val="00883CC4"/>
    <w:rsid w:val="0088428B"/>
    <w:rsid w:val="00887318"/>
    <w:rsid w:val="00887728"/>
    <w:rsid w:val="00894010"/>
    <w:rsid w:val="00897EB0"/>
    <w:rsid w:val="008A0276"/>
    <w:rsid w:val="008A4E13"/>
    <w:rsid w:val="008A72CC"/>
    <w:rsid w:val="008A762F"/>
    <w:rsid w:val="008B15F1"/>
    <w:rsid w:val="008B182B"/>
    <w:rsid w:val="008B2D7A"/>
    <w:rsid w:val="008B2F23"/>
    <w:rsid w:val="008C53D9"/>
    <w:rsid w:val="008D1C1D"/>
    <w:rsid w:val="008F10D1"/>
    <w:rsid w:val="008F45E6"/>
    <w:rsid w:val="008F6083"/>
    <w:rsid w:val="008F631C"/>
    <w:rsid w:val="00907B26"/>
    <w:rsid w:val="00912F2F"/>
    <w:rsid w:val="00917D7B"/>
    <w:rsid w:val="009235A2"/>
    <w:rsid w:val="00923CE4"/>
    <w:rsid w:val="00932E80"/>
    <w:rsid w:val="0093619F"/>
    <w:rsid w:val="00936206"/>
    <w:rsid w:val="00936449"/>
    <w:rsid w:val="0094178B"/>
    <w:rsid w:val="00942135"/>
    <w:rsid w:val="009427E5"/>
    <w:rsid w:val="00942BF1"/>
    <w:rsid w:val="009454B7"/>
    <w:rsid w:val="009475B8"/>
    <w:rsid w:val="00947639"/>
    <w:rsid w:val="00953F95"/>
    <w:rsid w:val="00957714"/>
    <w:rsid w:val="009603FE"/>
    <w:rsid w:val="009613D8"/>
    <w:rsid w:val="00961BA4"/>
    <w:rsid w:val="00961E8E"/>
    <w:rsid w:val="00965F86"/>
    <w:rsid w:val="0096603D"/>
    <w:rsid w:val="00971954"/>
    <w:rsid w:val="009738F9"/>
    <w:rsid w:val="00974275"/>
    <w:rsid w:val="009742F8"/>
    <w:rsid w:val="00976C8B"/>
    <w:rsid w:val="009804FC"/>
    <w:rsid w:val="0098474B"/>
    <w:rsid w:val="0099009C"/>
    <w:rsid w:val="009906DD"/>
    <w:rsid w:val="00994BD1"/>
    <w:rsid w:val="00994F2C"/>
    <w:rsid w:val="00995CBA"/>
    <w:rsid w:val="0099678C"/>
    <w:rsid w:val="009A09D7"/>
    <w:rsid w:val="009A1D65"/>
    <w:rsid w:val="009A1DB4"/>
    <w:rsid w:val="009A4E9C"/>
    <w:rsid w:val="009B030C"/>
    <w:rsid w:val="009B0C96"/>
    <w:rsid w:val="009B100D"/>
    <w:rsid w:val="009B37A7"/>
    <w:rsid w:val="009B714A"/>
    <w:rsid w:val="009B7CC6"/>
    <w:rsid w:val="009C0F32"/>
    <w:rsid w:val="009C11FE"/>
    <w:rsid w:val="009C222B"/>
    <w:rsid w:val="009C2FEE"/>
    <w:rsid w:val="009C64D7"/>
    <w:rsid w:val="009C67A8"/>
    <w:rsid w:val="009C6E8A"/>
    <w:rsid w:val="009D1D6A"/>
    <w:rsid w:val="009D201B"/>
    <w:rsid w:val="009D5D9C"/>
    <w:rsid w:val="009D66F5"/>
    <w:rsid w:val="009E0D4B"/>
    <w:rsid w:val="009E2008"/>
    <w:rsid w:val="009E2171"/>
    <w:rsid w:val="009E2AE5"/>
    <w:rsid w:val="009E4407"/>
    <w:rsid w:val="009F3E6A"/>
    <w:rsid w:val="009F3F86"/>
    <w:rsid w:val="009F60D0"/>
    <w:rsid w:val="00A01DF7"/>
    <w:rsid w:val="00A02378"/>
    <w:rsid w:val="00A03638"/>
    <w:rsid w:val="00A04BF0"/>
    <w:rsid w:val="00A06F53"/>
    <w:rsid w:val="00A10D4E"/>
    <w:rsid w:val="00A10D81"/>
    <w:rsid w:val="00A14C78"/>
    <w:rsid w:val="00A201CB"/>
    <w:rsid w:val="00A20BFE"/>
    <w:rsid w:val="00A20F9D"/>
    <w:rsid w:val="00A211F7"/>
    <w:rsid w:val="00A2146D"/>
    <w:rsid w:val="00A25F7E"/>
    <w:rsid w:val="00A26524"/>
    <w:rsid w:val="00A330FE"/>
    <w:rsid w:val="00A34730"/>
    <w:rsid w:val="00A34B14"/>
    <w:rsid w:val="00A42B3A"/>
    <w:rsid w:val="00A43EDD"/>
    <w:rsid w:val="00A54094"/>
    <w:rsid w:val="00A5451D"/>
    <w:rsid w:val="00A5539F"/>
    <w:rsid w:val="00A55C83"/>
    <w:rsid w:val="00A56C6D"/>
    <w:rsid w:val="00A57815"/>
    <w:rsid w:val="00A62266"/>
    <w:rsid w:val="00A62F82"/>
    <w:rsid w:val="00A62FAD"/>
    <w:rsid w:val="00A665D4"/>
    <w:rsid w:val="00A70B2C"/>
    <w:rsid w:val="00A70CDC"/>
    <w:rsid w:val="00A7133D"/>
    <w:rsid w:val="00A71E43"/>
    <w:rsid w:val="00A7788C"/>
    <w:rsid w:val="00A82A0B"/>
    <w:rsid w:val="00A91989"/>
    <w:rsid w:val="00A95961"/>
    <w:rsid w:val="00A960B8"/>
    <w:rsid w:val="00AA5DDC"/>
    <w:rsid w:val="00AA7BD1"/>
    <w:rsid w:val="00AB077B"/>
    <w:rsid w:val="00AB452E"/>
    <w:rsid w:val="00AB4ADD"/>
    <w:rsid w:val="00AB605E"/>
    <w:rsid w:val="00AC0DF9"/>
    <w:rsid w:val="00AC2D5B"/>
    <w:rsid w:val="00AC370F"/>
    <w:rsid w:val="00AC3C0A"/>
    <w:rsid w:val="00AC6321"/>
    <w:rsid w:val="00AD36B2"/>
    <w:rsid w:val="00AD5C8F"/>
    <w:rsid w:val="00AE017A"/>
    <w:rsid w:val="00AE2308"/>
    <w:rsid w:val="00AE26E8"/>
    <w:rsid w:val="00AE2922"/>
    <w:rsid w:val="00AE3075"/>
    <w:rsid w:val="00AE46CC"/>
    <w:rsid w:val="00AE6EB7"/>
    <w:rsid w:val="00AF1A91"/>
    <w:rsid w:val="00AF2E57"/>
    <w:rsid w:val="00AF47AE"/>
    <w:rsid w:val="00AF61A3"/>
    <w:rsid w:val="00AF7CA8"/>
    <w:rsid w:val="00B01201"/>
    <w:rsid w:val="00B05554"/>
    <w:rsid w:val="00B05E21"/>
    <w:rsid w:val="00B07850"/>
    <w:rsid w:val="00B11A9B"/>
    <w:rsid w:val="00B11DA1"/>
    <w:rsid w:val="00B17AD0"/>
    <w:rsid w:val="00B23C13"/>
    <w:rsid w:val="00B24B2A"/>
    <w:rsid w:val="00B310B8"/>
    <w:rsid w:val="00B31EB9"/>
    <w:rsid w:val="00B324C1"/>
    <w:rsid w:val="00B32881"/>
    <w:rsid w:val="00B32ABB"/>
    <w:rsid w:val="00B41FD3"/>
    <w:rsid w:val="00B426D3"/>
    <w:rsid w:val="00B4302D"/>
    <w:rsid w:val="00B431DE"/>
    <w:rsid w:val="00B452C0"/>
    <w:rsid w:val="00B51BBB"/>
    <w:rsid w:val="00B53B99"/>
    <w:rsid w:val="00B559A9"/>
    <w:rsid w:val="00B55B81"/>
    <w:rsid w:val="00B55FA6"/>
    <w:rsid w:val="00B622CF"/>
    <w:rsid w:val="00B642EF"/>
    <w:rsid w:val="00B653F9"/>
    <w:rsid w:val="00B67D13"/>
    <w:rsid w:val="00B70D03"/>
    <w:rsid w:val="00B730EC"/>
    <w:rsid w:val="00B74320"/>
    <w:rsid w:val="00B779F1"/>
    <w:rsid w:val="00B803E7"/>
    <w:rsid w:val="00B80502"/>
    <w:rsid w:val="00B82E14"/>
    <w:rsid w:val="00B8722C"/>
    <w:rsid w:val="00B97484"/>
    <w:rsid w:val="00BA2B5A"/>
    <w:rsid w:val="00BA4DDE"/>
    <w:rsid w:val="00BB0EB7"/>
    <w:rsid w:val="00BB1DA6"/>
    <w:rsid w:val="00BB206A"/>
    <w:rsid w:val="00BB2323"/>
    <w:rsid w:val="00BB29D6"/>
    <w:rsid w:val="00BB3732"/>
    <w:rsid w:val="00BB3FF5"/>
    <w:rsid w:val="00BB440D"/>
    <w:rsid w:val="00BB4CF6"/>
    <w:rsid w:val="00BB55E8"/>
    <w:rsid w:val="00BC46F2"/>
    <w:rsid w:val="00BC655F"/>
    <w:rsid w:val="00BC6819"/>
    <w:rsid w:val="00BC7251"/>
    <w:rsid w:val="00BD09F9"/>
    <w:rsid w:val="00BD0F15"/>
    <w:rsid w:val="00BE1E62"/>
    <w:rsid w:val="00BF1997"/>
    <w:rsid w:val="00BF2BA2"/>
    <w:rsid w:val="00BF52B2"/>
    <w:rsid w:val="00BF7052"/>
    <w:rsid w:val="00C01FF8"/>
    <w:rsid w:val="00C025E9"/>
    <w:rsid w:val="00C05139"/>
    <w:rsid w:val="00C05FAB"/>
    <w:rsid w:val="00C05FE6"/>
    <w:rsid w:val="00C12431"/>
    <w:rsid w:val="00C2008E"/>
    <w:rsid w:val="00C20DEA"/>
    <w:rsid w:val="00C24974"/>
    <w:rsid w:val="00C24C69"/>
    <w:rsid w:val="00C25656"/>
    <w:rsid w:val="00C30C28"/>
    <w:rsid w:val="00C360C0"/>
    <w:rsid w:val="00C3674D"/>
    <w:rsid w:val="00C43D27"/>
    <w:rsid w:val="00C43EDE"/>
    <w:rsid w:val="00C45C8E"/>
    <w:rsid w:val="00C471D9"/>
    <w:rsid w:val="00C51D2F"/>
    <w:rsid w:val="00C60AC3"/>
    <w:rsid w:val="00C64E5C"/>
    <w:rsid w:val="00C656F3"/>
    <w:rsid w:val="00C67139"/>
    <w:rsid w:val="00C71119"/>
    <w:rsid w:val="00C7314F"/>
    <w:rsid w:val="00C73727"/>
    <w:rsid w:val="00C7632D"/>
    <w:rsid w:val="00C83AAB"/>
    <w:rsid w:val="00C85D65"/>
    <w:rsid w:val="00C91FAC"/>
    <w:rsid w:val="00C97383"/>
    <w:rsid w:val="00C97ADB"/>
    <w:rsid w:val="00CA0DB7"/>
    <w:rsid w:val="00CA348A"/>
    <w:rsid w:val="00CA5EF8"/>
    <w:rsid w:val="00CB2CE6"/>
    <w:rsid w:val="00CB4431"/>
    <w:rsid w:val="00CB7D16"/>
    <w:rsid w:val="00CC06EF"/>
    <w:rsid w:val="00CC3540"/>
    <w:rsid w:val="00CC55B9"/>
    <w:rsid w:val="00CC7179"/>
    <w:rsid w:val="00CC7375"/>
    <w:rsid w:val="00CD0374"/>
    <w:rsid w:val="00CD0BA9"/>
    <w:rsid w:val="00CD3230"/>
    <w:rsid w:val="00CD775B"/>
    <w:rsid w:val="00CE0851"/>
    <w:rsid w:val="00CE2A0C"/>
    <w:rsid w:val="00CE5933"/>
    <w:rsid w:val="00CF08BB"/>
    <w:rsid w:val="00CF1E53"/>
    <w:rsid w:val="00CF2ABD"/>
    <w:rsid w:val="00CF4930"/>
    <w:rsid w:val="00CF592B"/>
    <w:rsid w:val="00D00E26"/>
    <w:rsid w:val="00D031C3"/>
    <w:rsid w:val="00D1014C"/>
    <w:rsid w:val="00D11519"/>
    <w:rsid w:val="00D12749"/>
    <w:rsid w:val="00D1389A"/>
    <w:rsid w:val="00D13DAC"/>
    <w:rsid w:val="00D241BE"/>
    <w:rsid w:val="00D2579C"/>
    <w:rsid w:val="00D265EA"/>
    <w:rsid w:val="00D30E68"/>
    <w:rsid w:val="00D31037"/>
    <w:rsid w:val="00D32052"/>
    <w:rsid w:val="00D3292D"/>
    <w:rsid w:val="00D36D26"/>
    <w:rsid w:val="00D419C0"/>
    <w:rsid w:val="00D45084"/>
    <w:rsid w:val="00D54A24"/>
    <w:rsid w:val="00D57397"/>
    <w:rsid w:val="00D61996"/>
    <w:rsid w:val="00D62680"/>
    <w:rsid w:val="00D654CD"/>
    <w:rsid w:val="00D6722C"/>
    <w:rsid w:val="00D678C7"/>
    <w:rsid w:val="00D71120"/>
    <w:rsid w:val="00D743D0"/>
    <w:rsid w:val="00D74C59"/>
    <w:rsid w:val="00D759C8"/>
    <w:rsid w:val="00D75BEB"/>
    <w:rsid w:val="00D8261A"/>
    <w:rsid w:val="00D90644"/>
    <w:rsid w:val="00D9287D"/>
    <w:rsid w:val="00D9415C"/>
    <w:rsid w:val="00D95311"/>
    <w:rsid w:val="00D9553C"/>
    <w:rsid w:val="00D95F88"/>
    <w:rsid w:val="00D96AEF"/>
    <w:rsid w:val="00DA057B"/>
    <w:rsid w:val="00DA13FD"/>
    <w:rsid w:val="00DA3FBD"/>
    <w:rsid w:val="00DA469E"/>
    <w:rsid w:val="00DA5C6B"/>
    <w:rsid w:val="00DA605A"/>
    <w:rsid w:val="00DA716B"/>
    <w:rsid w:val="00DB0B87"/>
    <w:rsid w:val="00DB17E4"/>
    <w:rsid w:val="00DB1970"/>
    <w:rsid w:val="00DB2B1B"/>
    <w:rsid w:val="00DB394C"/>
    <w:rsid w:val="00DB45F8"/>
    <w:rsid w:val="00DB52FA"/>
    <w:rsid w:val="00DB68E1"/>
    <w:rsid w:val="00DB7675"/>
    <w:rsid w:val="00DC3565"/>
    <w:rsid w:val="00DC6D8D"/>
    <w:rsid w:val="00DC77B9"/>
    <w:rsid w:val="00DD108E"/>
    <w:rsid w:val="00DD1EB7"/>
    <w:rsid w:val="00DD3A15"/>
    <w:rsid w:val="00DD43DA"/>
    <w:rsid w:val="00DD509F"/>
    <w:rsid w:val="00DD556A"/>
    <w:rsid w:val="00DD5FE1"/>
    <w:rsid w:val="00DE3EEB"/>
    <w:rsid w:val="00DE669F"/>
    <w:rsid w:val="00DE6C03"/>
    <w:rsid w:val="00DF0A6A"/>
    <w:rsid w:val="00E0011A"/>
    <w:rsid w:val="00E0213F"/>
    <w:rsid w:val="00E02496"/>
    <w:rsid w:val="00E11067"/>
    <w:rsid w:val="00E13147"/>
    <w:rsid w:val="00E25DCD"/>
    <w:rsid w:val="00E269E1"/>
    <w:rsid w:val="00E26B35"/>
    <w:rsid w:val="00E27028"/>
    <w:rsid w:val="00E326FF"/>
    <w:rsid w:val="00E414A0"/>
    <w:rsid w:val="00E41606"/>
    <w:rsid w:val="00E4348B"/>
    <w:rsid w:val="00E45F13"/>
    <w:rsid w:val="00E50336"/>
    <w:rsid w:val="00E510BC"/>
    <w:rsid w:val="00E52BA4"/>
    <w:rsid w:val="00E54C42"/>
    <w:rsid w:val="00E61256"/>
    <w:rsid w:val="00E62EFE"/>
    <w:rsid w:val="00E66FC8"/>
    <w:rsid w:val="00E73CB2"/>
    <w:rsid w:val="00E81A79"/>
    <w:rsid w:val="00E839BA"/>
    <w:rsid w:val="00E8428A"/>
    <w:rsid w:val="00E85FD6"/>
    <w:rsid w:val="00E87699"/>
    <w:rsid w:val="00E87CE3"/>
    <w:rsid w:val="00E933CD"/>
    <w:rsid w:val="00E9749F"/>
    <w:rsid w:val="00E97F7D"/>
    <w:rsid w:val="00EA4770"/>
    <w:rsid w:val="00EA59B8"/>
    <w:rsid w:val="00EA5A01"/>
    <w:rsid w:val="00EA6657"/>
    <w:rsid w:val="00EB5531"/>
    <w:rsid w:val="00EC19E0"/>
    <w:rsid w:val="00EC27E6"/>
    <w:rsid w:val="00EC2DF9"/>
    <w:rsid w:val="00EC3238"/>
    <w:rsid w:val="00EC4D37"/>
    <w:rsid w:val="00EC6CDF"/>
    <w:rsid w:val="00EC7E47"/>
    <w:rsid w:val="00ED3741"/>
    <w:rsid w:val="00ED6B5D"/>
    <w:rsid w:val="00ED70C0"/>
    <w:rsid w:val="00EE51F6"/>
    <w:rsid w:val="00EE6E36"/>
    <w:rsid w:val="00EF0B80"/>
    <w:rsid w:val="00EF1336"/>
    <w:rsid w:val="00EF3C85"/>
    <w:rsid w:val="00F016BC"/>
    <w:rsid w:val="00F0660B"/>
    <w:rsid w:val="00F06CD5"/>
    <w:rsid w:val="00F10070"/>
    <w:rsid w:val="00F123AE"/>
    <w:rsid w:val="00F12FCB"/>
    <w:rsid w:val="00F13EB2"/>
    <w:rsid w:val="00F14C99"/>
    <w:rsid w:val="00F16C91"/>
    <w:rsid w:val="00F16DD9"/>
    <w:rsid w:val="00F2201D"/>
    <w:rsid w:val="00F233E2"/>
    <w:rsid w:val="00F25DC5"/>
    <w:rsid w:val="00F26721"/>
    <w:rsid w:val="00F32B93"/>
    <w:rsid w:val="00F45CDD"/>
    <w:rsid w:val="00F5100C"/>
    <w:rsid w:val="00F51C10"/>
    <w:rsid w:val="00F55087"/>
    <w:rsid w:val="00F5551A"/>
    <w:rsid w:val="00F56AAB"/>
    <w:rsid w:val="00F600C7"/>
    <w:rsid w:val="00F6097D"/>
    <w:rsid w:val="00F64F61"/>
    <w:rsid w:val="00F6503B"/>
    <w:rsid w:val="00F70B7A"/>
    <w:rsid w:val="00F71D2D"/>
    <w:rsid w:val="00F72781"/>
    <w:rsid w:val="00F73331"/>
    <w:rsid w:val="00F834AB"/>
    <w:rsid w:val="00F87069"/>
    <w:rsid w:val="00F87174"/>
    <w:rsid w:val="00F91D37"/>
    <w:rsid w:val="00F91DEC"/>
    <w:rsid w:val="00F93538"/>
    <w:rsid w:val="00F95FF4"/>
    <w:rsid w:val="00F9610D"/>
    <w:rsid w:val="00F96848"/>
    <w:rsid w:val="00F97739"/>
    <w:rsid w:val="00FA2726"/>
    <w:rsid w:val="00FA4959"/>
    <w:rsid w:val="00FB4D44"/>
    <w:rsid w:val="00FB657F"/>
    <w:rsid w:val="00FC395D"/>
    <w:rsid w:val="00FC7645"/>
    <w:rsid w:val="00FD417D"/>
    <w:rsid w:val="00FD4BB0"/>
    <w:rsid w:val="00FD5E0D"/>
    <w:rsid w:val="00FE1FB1"/>
    <w:rsid w:val="00FE2ED4"/>
    <w:rsid w:val="00FE5FAE"/>
    <w:rsid w:val="00FE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925B154"/>
  <w15:docId w15:val="{AC05CB88-CE4C-4D97-BAAA-D0EE5151D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1"/>
        <w:szCs w:val="21"/>
        <w:lang w:val="de-CH" w:eastAsia="en-US" w:bidi="ar-SA"/>
      </w:rPr>
    </w:rPrDefault>
    <w:pPrDefault>
      <w:pPr>
        <w:spacing w:line="280" w:lineRule="atLeast"/>
      </w:pPr>
    </w:pPrDefault>
  </w:docDefaults>
  <w:latentStyles w:defLockedState="0" w:defUIPriority="7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iPriority="99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0" w:unhideWhenUsed="1"/>
    <w:lsdException w:name="footer" w:semiHidden="1" w:uiPriority="99" w:unhideWhenUsed="1"/>
    <w:lsdException w:name="index heading" w:semiHidden="1" w:unhideWhenUsed="1"/>
    <w:lsdException w:name="caption" w:uiPriority="35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uiPriority="99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15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99" w:unhideWhenUsed="1"/>
    <w:lsdException w:name="Strong" w:semiHidden="1" w:uiPriority="1" w:qFormat="1"/>
    <w:lsdException w:name="Emphasis" w:semiHidden="1" w:uiPriority="29" w:unhideWhenUs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semiHidden="1" w:uiPriority="26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29"/>
    <w:lsdException w:name="Intense Emphasis" w:semiHidden="1" w:uiPriority="29" w:unhideWhenUsed="1"/>
    <w:lsdException w:name="Subtle Reference" w:semiHidden="1" w:uiPriority="31"/>
    <w:lsdException w:name="Intense Reference" w:semiHidden="1" w:uiPriority="32" w:unhideWhenUsed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36449"/>
    <w:pPr>
      <w:spacing w:line="240" w:lineRule="auto"/>
    </w:pPr>
    <w:rPr>
      <w:rFonts w:ascii="Arial" w:eastAsia="Times New Roman" w:hAnsi="Arial" w:cs="Times New Roman"/>
      <w:sz w:val="22"/>
      <w:szCs w:val="22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A5DE1"/>
    <w:pPr>
      <w:keepNext/>
      <w:keepLines/>
      <w:spacing w:before="560" w:after="28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5A5DE1"/>
    <w:pPr>
      <w:keepNext/>
      <w:keepLines/>
      <w:spacing w:before="560" w:after="280"/>
      <w:contextualSpacing/>
      <w:outlineLvl w:val="1"/>
    </w:pPr>
    <w:rPr>
      <w:rFonts w:asciiTheme="majorHAnsi" w:eastAsiaTheme="majorEastAsia" w:hAnsiTheme="majorHAnsi" w:cstheme="majorBidi"/>
      <w:b/>
      <w:bCs/>
      <w:sz w:val="25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5A5DE1"/>
    <w:pPr>
      <w:keepNext/>
      <w:keepLines/>
      <w:spacing w:before="560" w:after="280"/>
      <w:contextualSpacing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rsid w:val="005A5DE1"/>
    <w:pPr>
      <w:keepNext/>
      <w:keepLines/>
      <w:spacing w:before="560" w:after="280"/>
      <w:contextualSpacing/>
      <w:outlineLvl w:val="3"/>
    </w:pPr>
    <w:rPr>
      <w:rFonts w:asciiTheme="majorHAnsi" w:eastAsiaTheme="majorEastAsia" w:hAnsiTheme="majorHAnsi" w:cstheme="majorBidi"/>
      <w:b/>
      <w:bCs/>
    </w:rPr>
  </w:style>
  <w:style w:type="paragraph" w:styleId="berschrift5">
    <w:name w:val="heading 5"/>
    <w:basedOn w:val="Standard"/>
    <w:next w:val="Standard"/>
    <w:link w:val="berschrift5Zchn"/>
    <w:uiPriority w:val="9"/>
    <w:semiHidden/>
    <w:rsid w:val="005A5DE1"/>
    <w:pPr>
      <w:keepNext/>
      <w:keepLines/>
      <w:spacing w:before="560" w:after="280"/>
      <w:contextualSpacing/>
      <w:outlineLvl w:val="4"/>
    </w:pPr>
    <w:rPr>
      <w:rFonts w:asciiTheme="majorHAnsi" w:eastAsiaTheme="majorEastAsia" w:hAnsiTheme="majorHAnsi" w:cstheme="majorBidi"/>
    </w:rPr>
  </w:style>
  <w:style w:type="paragraph" w:styleId="berschrift6">
    <w:name w:val="heading 6"/>
    <w:basedOn w:val="Standard"/>
    <w:next w:val="Standard"/>
    <w:link w:val="berschrift6Zchn"/>
    <w:uiPriority w:val="9"/>
    <w:semiHidden/>
    <w:rsid w:val="00E510BC"/>
    <w:pPr>
      <w:keepNext/>
      <w:keepLines/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berschrift7">
    <w:name w:val="heading 7"/>
    <w:basedOn w:val="Standard"/>
    <w:next w:val="Standard"/>
    <w:link w:val="berschrift7Zchn"/>
    <w:uiPriority w:val="9"/>
    <w:semiHidden/>
    <w:rsid w:val="00CB7D1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rsid w:val="00796CE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rsid w:val="00CB7D1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Cs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sid w:val="007E0460"/>
    <w:rPr>
      <w:color w:val="auto"/>
      <w:u w:val="single"/>
    </w:rPr>
  </w:style>
  <w:style w:type="paragraph" w:styleId="Kopfzeile">
    <w:name w:val="header"/>
    <w:basedOn w:val="Standard"/>
    <w:link w:val="KopfzeileZchn"/>
    <w:rsid w:val="00917D7B"/>
    <w:pPr>
      <w:tabs>
        <w:tab w:val="center" w:pos="4536"/>
        <w:tab w:val="right" w:pos="9072"/>
      </w:tabs>
      <w:jc w:val="center"/>
    </w:pPr>
  </w:style>
  <w:style w:type="character" w:customStyle="1" w:styleId="KopfzeileZchn">
    <w:name w:val="Kopfzeile Zchn"/>
    <w:basedOn w:val="Absatz-Standardschriftart"/>
    <w:link w:val="Kopfzeile"/>
    <w:uiPriority w:val="84"/>
    <w:semiHidden/>
    <w:rsid w:val="00116535"/>
  </w:style>
  <w:style w:type="paragraph" w:styleId="Fuzeile">
    <w:name w:val="footer"/>
    <w:basedOn w:val="Standard"/>
    <w:link w:val="FuzeileZchn"/>
    <w:uiPriority w:val="86"/>
    <w:semiHidden/>
    <w:rsid w:val="00B51BBB"/>
    <w:rPr>
      <w:sz w:val="15"/>
    </w:rPr>
  </w:style>
  <w:style w:type="character" w:customStyle="1" w:styleId="FuzeileZchn">
    <w:name w:val="Fußzeile Zchn"/>
    <w:basedOn w:val="Absatz-Standardschriftart"/>
    <w:link w:val="Fuzeile"/>
    <w:uiPriority w:val="86"/>
    <w:semiHidden/>
    <w:rsid w:val="00116535"/>
    <w:rPr>
      <w:sz w:val="15"/>
    </w:rPr>
  </w:style>
  <w:style w:type="paragraph" w:styleId="Listenabsatz">
    <w:name w:val="List Paragraph"/>
    <w:basedOn w:val="Standard"/>
    <w:uiPriority w:val="34"/>
    <w:semiHidden/>
    <w:rsid w:val="009C67A8"/>
    <w:pPr>
      <w:numPr>
        <w:numId w:val="4"/>
      </w:numPr>
      <w:contextualSpacing/>
    </w:pPr>
  </w:style>
  <w:style w:type="paragraph" w:styleId="Aufzhlungszeichen">
    <w:name w:val="List Bullet"/>
    <w:basedOn w:val="Listenabsatz"/>
    <w:uiPriority w:val="79"/>
    <w:semiHidden/>
    <w:rsid w:val="009C67A8"/>
    <w:pPr>
      <w:numPr>
        <w:numId w:val="1"/>
      </w:numPr>
    </w:pPr>
  </w:style>
  <w:style w:type="paragraph" w:styleId="Aufzhlungszeichen2">
    <w:name w:val="List Bullet 2"/>
    <w:basedOn w:val="Listenabsatz"/>
    <w:uiPriority w:val="79"/>
    <w:semiHidden/>
    <w:rsid w:val="009C67A8"/>
    <w:pPr>
      <w:numPr>
        <w:ilvl w:val="1"/>
        <w:numId w:val="1"/>
      </w:numPr>
      <w:tabs>
        <w:tab w:val="num" w:pos="360"/>
      </w:tabs>
      <w:ind w:left="284" w:hanging="284"/>
    </w:pPr>
  </w:style>
  <w:style w:type="paragraph" w:styleId="Aufzhlungszeichen3">
    <w:name w:val="List Bullet 3"/>
    <w:basedOn w:val="Listenabsatz"/>
    <w:uiPriority w:val="79"/>
    <w:semiHidden/>
    <w:rsid w:val="009C67A8"/>
    <w:pPr>
      <w:numPr>
        <w:ilvl w:val="2"/>
        <w:numId w:val="1"/>
      </w:numPr>
    </w:pPr>
  </w:style>
  <w:style w:type="table" w:styleId="Tabellenraster">
    <w:name w:val="Table Grid"/>
    <w:basedOn w:val="NormaleTabelle"/>
    <w:uiPriority w:val="59"/>
    <w:rsid w:val="00364EE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5A5DE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A5DE1"/>
    <w:rPr>
      <w:rFonts w:asciiTheme="majorHAnsi" w:eastAsiaTheme="majorEastAsia" w:hAnsiTheme="majorHAnsi" w:cstheme="majorBidi"/>
      <w:b/>
      <w:bCs/>
      <w:sz w:val="25"/>
      <w:szCs w:val="26"/>
    </w:rPr>
  </w:style>
  <w:style w:type="paragraph" w:styleId="Titel">
    <w:name w:val="Title"/>
    <w:basedOn w:val="Standard"/>
    <w:next w:val="Untertitel"/>
    <w:link w:val="TitelZchn"/>
    <w:uiPriority w:val="15"/>
    <w:qFormat/>
    <w:rsid w:val="00410327"/>
    <w:pPr>
      <w:contextualSpacing/>
    </w:pPr>
    <w:rPr>
      <w:rFonts w:asciiTheme="majorHAnsi" w:eastAsiaTheme="majorEastAsia" w:hAnsiTheme="majorHAnsi" w:cstheme="majorBidi"/>
      <w:sz w:val="70"/>
      <w:szCs w:val="52"/>
    </w:rPr>
  </w:style>
  <w:style w:type="character" w:customStyle="1" w:styleId="TitelZchn">
    <w:name w:val="Titel Zchn"/>
    <w:basedOn w:val="Absatz-Standardschriftart"/>
    <w:link w:val="Titel"/>
    <w:uiPriority w:val="15"/>
    <w:rsid w:val="0015264E"/>
    <w:rPr>
      <w:rFonts w:asciiTheme="majorHAnsi" w:eastAsiaTheme="majorEastAsia" w:hAnsiTheme="majorHAnsi" w:cstheme="majorBidi"/>
      <w:sz w:val="70"/>
      <w:szCs w:val="52"/>
    </w:rPr>
  </w:style>
  <w:style w:type="paragraph" w:customStyle="1" w:styleId="Brieftitel">
    <w:name w:val="Brieftitel"/>
    <w:basedOn w:val="Standard"/>
    <w:link w:val="BrieftitelZchn"/>
    <w:uiPriority w:val="19"/>
    <w:semiHidden/>
    <w:rsid w:val="002A268F"/>
    <w:pPr>
      <w:spacing w:before="560" w:after="580"/>
      <w:contextualSpacing/>
      <w:outlineLvl w:val="0"/>
    </w:pPr>
    <w:rPr>
      <w:rFonts w:asciiTheme="majorHAnsi" w:hAnsiTheme="majorHAnsi"/>
      <w:b/>
    </w:rPr>
  </w:style>
  <w:style w:type="character" w:customStyle="1" w:styleId="BrieftitelZchn">
    <w:name w:val="Brieftitel Zchn"/>
    <w:basedOn w:val="Absatz-Standardschriftart"/>
    <w:link w:val="Brieftitel"/>
    <w:uiPriority w:val="19"/>
    <w:semiHidden/>
    <w:rsid w:val="00A20BFE"/>
    <w:rPr>
      <w:rFonts w:asciiTheme="majorHAnsi" w:hAnsiTheme="majorHAnsi"/>
      <w:b/>
    </w:rPr>
  </w:style>
  <w:style w:type="paragraph" w:customStyle="1" w:styleId="Traktandum11">
    <w:name w:val="Traktandum 1.1"/>
    <w:basedOn w:val="Standard"/>
    <w:next w:val="Traktandum-Text"/>
    <w:uiPriority w:val="27"/>
    <w:semiHidden/>
    <w:rsid w:val="00965F86"/>
    <w:pPr>
      <w:numPr>
        <w:ilvl w:val="1"/>
        <w:numId w:val="9"/>
      </w:numPr>
    </w:pPr>
    <w:rPr>
      <w:b/>
    </w:rPr>
  </w:style>
  <w:style w:type="table" w:customStyle="1" w:styleId="KlassischeTabelle">
    <w:name w:val="Klassische Tabelle"/>
    <w:basedOn w:val="NormaleTabelle"/>
    <w:next w:val="Tabellenraster"/>
    <w:uiPriority w:val="59"/>
    <w:rsid w:val="009F60D0"/>
    <w:pPr>
      <w:spacing w:line="240" w:lineRule="auto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85" w:type="dxa"/>
        <w:bottom w:w="28" w:type="dxa"/>
        <w:right w:w="85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</w:style>
  <w:style w:type="character" w:customStyle="1" w:styleId="berschrift3Zchn">
    <w:name w:val="Überschrift 3 Zchn"/>
    <w:basedOn w:val="Absatz-Standardschriftart"/>
    <w:link w:val="berschrift3"/>
    <w:uiPriority w:val="9"/>
    <w:rsid w:val="005A5DE1"/>
    <w:rPr>
      <w:rFonts w:asciiTheme="majorHAnsi" w:eastAsiaTheme="majorEastAsia" w:hAnsiTheme="majorHAnsi" w:cstheme="majorBidi"/>
      <w:b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E6C03"/>
    <w:rPr>
      <w:rFonts w:asciiTheme="majorHAnsi" w:eastAsiaTheme="majorEastAsia" w:hAnsiTheme="majorHAnsi" w:cstheme="majorBidi"/>
      <w:b/>
      <w:bCs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E6C03"/>
    <w:rPr>
      <w:rFonts w:asciiTheme="majorHAnsi" w:eastAsiaTheme="majorEastAsia" w:hAnsiTheme="majorHAnsi" w:cstheme="majorBidi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61996"/>
    <w:rPr>
      <w:rFonts w:asciiTheme="majorHAnsi" w:eastAsiaTheme="majorEastAsia" w:hAnsiTheme="majorHAnsi" w:cstheme="majorBidi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B7D16"/>
    <w:rPr>
      <w:rFonts w:asciiTheme="majorHAnsi" w:eastAsiaTheme="majorEastAsia" w:hAnsiTheme="majorHAnsi" w:cstheme="majorBidi"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6199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B7D16"/>
    <w:rPr>
      <w:rFonts w:asciiTheme="majorHAnsi" w:eastAsiaTheme="majorEastAsia" w:hAnsiTheme="majorHAnsi" w:cstheme="majorBidi"/>
      <w:iCs/>
      <w:color w:val="272727" w:themeColor="text1" w:themeTint="D8"/>
      <w:sz w:val="21"/>
      <w:szCs w:val="21"/>
    </w:rPr>
  </w:style>
  <w:style w:type="paragraph" w:customStyle="1" w:styleId="Aufzhlung1">
    <w:name w:val="Aufzählung 1"/>
    <w:basedOn w:val="Listenabsatz"/>
    <w:uiPriority w:val="6"/>
    <w:qFormat/>
    <w:rsid w:val="00A201CB"/>
    <w:pPr>
      <w:numPr>
        <w:numId w:val="17"/>
      </w:numPr>
    </w:pPr>
  </w:style>
  <w:style w:type="paragraph" w:customStyle="1" w:styleId="Traktandum-Text">
    <w:name w:val="Traktandum-Text"/>
    <w:basedOn w:val="Aufzhlung1"/>
    <w:uiPriority w:val="28"/>
    <w:semiHidden/>
    <w:rsid w:val="00E269E1"/>
    <w:pPr>
      <w:numPr>
        <w:ilvl w:val="2"/>
        <w:numId w:val="9"/>
      </w:numPr>
      <w:tabs>
        <w:tab w:val="left" w:pos="7938"/>
      </w:tabs>
      <w:ind w:right="848"/>
    </w:pPr>
  </w:style>
  <w:style w:type="paragraph" w:customStyle="1" w:styleId="Traktandum1">
    <w:name w:val="Traktandum 1."/>
    <w:basedOn w:val="Aufzhlung1"/>
    <w:next w:val="Traktandum-Text"/>
    <w:uiPriority w:val="27"/>
    <w:semiHidden/>
    <w:rsid w:val="00965F86"/>
    <w:pPr>
      <w:numPr>
        <w:numId w:val="9"/>
      </w:numPr>
      <w:tabs>
        <w:tab w:val="left" w:pos="7938"/>
      </w:tabs>
    </w:pPr>
    <w:rPr>
      <w:rFonts w:asciiTheme="majorHAnsi" w:hAnsiTheme="majorHAnsi"/>
      <w:b/>
    </w:rPr>
  </w:style>
  <w:style w:type="paragraph" w:customStyle="1" w:styleId="Anleitung">
    <w:name w:val="Anleitung"/>
    <w:basedOn w:val="Standard"/>
    <w:uiPriority w:val="98"/>
    <w:semiHidden/>
    <w:rsid w:val="00625020"/>
    <w:pPr>
      <w:spacing w:line="288" w:lineRule="auto"/>
    </w:pPr>
    <w:rPr>
      <w:vanish/>
      <w:color w:val="A6A6A6" w:themeColor="background1" w:themeShade="A6"/>
      <w:sz w:val="14"/>
      <w:szCs w:val="18"/>
    </w:rPr>
  </w:style>
  <w:style w:type="character" w:styleId="BesuchterLink">
    <w:name w:val="FollowedHyperlink"/>
    <w:basedOn w:val="Hyperlink"/>
    <w:uiPriority w:val="96"/>
    <w:semiHidden/>
    <w:rsid w:val="008C53D9"/>
    <w:rPr>
      <w:color w:val="auto"/>
      <w:u w:val="single"/>
    </w:rPr>
  </w:style>
  <w:style w:type="paragraph" w:styleId="Untertitel">
    <w:name w:val="Subtitle"/>
    <w:basedOn w:val="Standard"/>
    <w:next w:val="Standard"/>
    <w:link w:val="UntertitelZchn"/>
    <w:uiPriority w:val="15"/>
    <w:qFormat/>
    <w:rsid w:val="000207E1"/>
    <w:pPr>
      <w:numPr>
        <w:ilvl w:val="1"/>
      </w:numPr>
      <w:spacing w:before="400"/>
    </w:pPr>
    <w:rPr>
      <w:rFonts w:eastAsiaTheme="minorEastAsia"/>
      <w:sz w:val="28"/>
    </w:rPr>
  </w:style>
  <w:style w:type="character" w:customStyle="1" w:styleId="UntertitelZchn">
    <w:name w:val="Untertitel Zchn"/>
    <w:basedOn w:val="Absatz-Standardschriftart"/>
    <w:link w:val="Untertitel"/>
    <w:uiPriority w:val="15"/>
    <w:rsid w:val="0015264E"/>
    <w:rPr>
      <w:rFonts w:eastAsiaTheme="minorEastAsia"/>
      <w:sz w:val="28"/>
    </w:rPr>
  </w:style>
  <w:style w:type="paragraph" w:styleId="Datum">
    <w:name w:val="Date"/>
    <w:basedOn w:val="Standard"/>
    <w:next w:val="Standard"/>
    <w:link w:val="DatumZchn"/>
    <w:uiPriority w:val="24"/>
    <w:semiHidden/>
    <w:rsid w:val="002A268F"/>
    <w:pPr>
      <w:spacing w:before="1000" w:after="560"/>
    </w:pPr>
  </w:style>
  <w:style w:type="character" w:customStyle="1" w:styleId="DatumZchn">
    <w:name w:val="Datum Zchn"/>
    <w:basedOn w:val="Absatz-Standardschriftart"/>
    <w:link w:val="Datum"/>
    <w:uiPriority w:val="24"/>
    <w:semiHidden/>
    <w:rsid w:val="008655FD"/>
  </w:style>
  <w:style w:type="paragraph" w:styleId="Funotentext">
    <w:name w:val="footnote text"/>
    <w:basedOn w:val="Standard"/>
    <w:link w:val="FunotentextZchn"/>
    <w:uiPriority w:val="79"/>
    <w:semiHidden/>
    <w:rsid w:val="00510A29"/>
    <w:pPr>
      <w:ind w:left="170" w:hanging="170"/>
    </w:pPr>
    <w:rPr>
      <w:sz w:val="16"/>
    </w:rPr>
  </w:style>
  <w:style w:type="character" w:customStyle="1" w:styleId="FunotentextZchn">
    <w:name w:val="Fußnotentext Zchn"/>
    <w:basedOn w:val="Absatz-Standardschriftart"/>
    <w:link w:val="Funotentext"/>
    <w:uiPriority w:val="79"/>
    <w:semiHidden/>
    <w:rsid w:val="00DE6C03"/>
    <w:rPr>
      <w:sz w:val="16"/>
    </w:rPr>
  </w:style>
  <w:style w:type="character" w:styleId="Funotenzeichen">
    <w:name w:val="footnote reference"/>
    <w:basedOn w:val="Absatz-Standardschriftart"/>
    <w:uiPriority w:val="79"/>
    <w:semiHidden/>
    <w:unhideWhenUsed/>
    <w:rsid w:val="00642F26"/>
    <w:rPr>
      <w:vertAlign w:val="superscript"/>
    </w:rPr>
  </w:style>
  <w:style w:type="table" w:customStyle="1" w:styleId="TabelleohneRahmen">
    <w:name w:val="Tabelle ohne Rahmen"/>
    <w:basedOn w:val="NormaleTabelle"/>
    <w:uiPriority w:val="99"/>
    <w:rsid w:val="00D96AEF"/>
    <w:tblPr>
      <w:tblCellMar>
        <w:left w:w="0" w:type="dxa"/>
        <w:right w:w="28" w:type="dxa"/>
      </w:tblCellMar>
    </w:tblPr>
  </w:style>
  <w:style w:type="paragraph" w:styleId="Endnotentext">
    <w:name w:val="endnote text"/>
    <w:basedOn w:val="Funotentext"/>
    <w:link w:val="EndnotentextZchn"/>
    <w:uiPriority w:val="79"/>
    <w:semiHidden/>
    <w:unhideWhenUsed/>
    <w:rsid w:val="00113CB8"/>
  </w:style>
  <w:style w:type="character" w:customStyle="1" w:styleId="EndnotentextZchn">
    <w:name w:val="Endnotentext Zchn"/>
    <w:basedOn w:val="Absatz-Standardschriftart"/>
    <w:link w:val="Endnotentext"/>
    <w:uiPriority w:val="79"/>
    <w:semiHidden/>
    <w:rsid w:val="005A7BE5"/>
    <w:rPr>
      <w:sz w:val="16"/>
      <w:szCs w:val="20"/>
    </w:rPr>
  </w:style>
  <w:style w:type="character" w:styleId="Endnotenzeichen">
    <w:name w:val="endnote reference"/>
    <w:basedOn w:val="Absatz-Standardschriftart"/>
    <w:uiPriority w:val="79"/>
    <w:semiHidden/>
    <w:unhideWhenUsed/>
    <w:rsid w:val="00113CB8"/>
    <w:rPr>
      <w:vertAlign w:val="superscript"/>
    </w:rPr>
  </w:style>
  <w:style w:type="paragraph" w:customStyle="1" w:styleId="Aufzhlung2">
    <w:name w:val="Aufzählung 2"/>
    <w:basedOn w:val="Aufzhlung1"/>
    <w:uiPriority w:val="6"/>
    <w:qFormat/>
    <w:rsid w:val="00303CEA"/>
    <w:pPr>
      <w:numPr>
        <w:ilvl w:val="1"/>
      </w:numPr>
      <w:ind w:left="738" w:hanging="284"/>
    </w:pPr>
  </w:style>
  <w:style w:type="paragraph" w:customStyle="1" w:styleId="Aufzhlung3">
    <w:name w:val="Aufzählung 3"/>
    <w:basedOn w:val="Aufzhlung1"/>
    <w:uiPriority w:val="6"/>
    <w:qFormat/>
    <w:rsid w:val="004C3880"/>
    <w:pPr>
      <w:numPr>
        <w:ilvl w:val="2"/>
      </w:numPr>
    </w:pPr>
  </w:style>
  <w:style w:type="paragraph" w:styleId="Beschriftung">
    <w:name w:val="caption"/>
    <w:basedOn w:val="Standard"/>
    <w:next w:val="Standard"/>
    <w:uiPriority w:val="20"/>
    <w:rsid w:val="00510A29"/>
    <w:pPr>
      <w:spacing w:before="120" w:after="240" w:line="240" w:lineRule="atLeast"/>
    </w:pPr>
    <w:rPr>
      <w:iCs/>
      <w:sz w:val="18"/>
      <w:szCs w:val="18"/>
    </w:rPr>
  </w:style>
  <w:style w:type="paragraph" w:styleId="Inhaltsverzeichnisberschrift">
    <w:name w:val="TOC Heading"/>
    <w:basedOn w:val="berschrift1"/>
    <w:next w:val="Standard"/>
    <w:uiPriority w:val="39"/>
    <w:semiHidden/>
    <w:rsid w:val="00DB7675"/>
    <w:pPr>
      <w:spacing w:before="240"/>
      <w:outlineLvl w:val="9"/>
    </w:pPr>
    <w:rPr>
      <w:bCs w:val="0"/>
      <w:szCs w:val="32"/>
    </w:rPr>
  </w:style>
  <w:style w:type="paragraph" w:styleId="Sprechblasentext">
    <w:name w:val="Balloon Text"/>
    <w:basedOn w:val="Standard"/>
    <w:link w:val="SprechblasentextZchn"/>
    <w:uiPriority w:val="79"/>
    <w:semiHidden/>
    <w:unhideWhenUsed/>
    <w:rsid w:val="00870017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79"/>
    <w:semiHidden/>
    <w:rsid w:val="005A7BE5"/>
    <w:rPr>
      <w:rFonts w:ascii="Segoe UI" w:hAnsi="Segoe UI" w:cs="Segoe UI"/>
      <w:sz w:val="18"/>
      <w:szCs w:val="18"/>
    </w:rPr>
  </w:style>
  <w:style w:type="paragraph" w:customStyle="1" w:styleId="Seitenzahlen">
    <w:name w:val="Seitenzahlen"/>
    <w:basedOn w:val="Fuzeile"/>
    <w:uiPriority w:val="87"/>
    <w:semiHidden/>
    <w:rsid w:val="00E8428A"/>
    <w:pPr>
      <w:jc w:val="right"/>
    </w:pPr>
  </w:style>
  <w:style w:type="paragraph" w:customStyle="1" w:styleId="berschrift1nummeriert">
    <w:name w:val="Überschrift 1 nummeriert"/>
    <w:basedOn w:val="berschrift1"/>
    <w:next w:val="Standard"/>
    <w:uiPriority w:val="10"/>
    <w:qFormat/>
    <w:rsid w:val="004240ED"/>
    <w:pPr>
      <w:numPr>
        <w:numId w:val="16"/>
      </w:numPr>
    </w:pPr>
  </w:style>
  <w:style w:type="paragraph" w:customStyle="1" w:styleId="berschrift2nummeriert">
    <w:name w:val="Überschrift 2 nummeriert"/>
    <w:basedOn w:val="berschrift2"/>
    <w:next w:val="Standard"/>
    <w:uiPriority w:val="10"/>
    <w:qFormat/>
    <w:rsid w:val="004240ED"/>
    <w:pPr>
      <w:numPr>
        <w:ilvl w:val="1"/>
        <w:numId w:val="16"/>
      </w:numPr>
    </w:pPr>
  </w:style>
  <w:style w:type="paragraph" w:customStyle="1" w:styleId="berschrift3nummeriert">
    <w:name w:val="Überschrift 3 nummeriert"/>
    <w:basedOn w:val="berschrift3"/>
    <w:next w:val="Standard"/>
    <w:uiPriority w:val="10"/>
    <w:qFormat/>
    <w:rsid w:val="004240ED"/>
    <w:pPr>
      <w:numPr>
        <w:ilvl w:val="2"/>
        <w:numId w:val="16"/>
      </w:numPr>
    </w:pPr>
  </w:style>
  <w:style w:type="paragraph" w:customStyle="1" w:styleId="berschrift4nummeriert">
    <w:name w:val="Überschrift 4 nummeriert"/>
    <w:basedOn w:val="berschrift4"/>
    <w:next w:val="Standard"/>
    <w:uiPriority w:val="10"/>
    <w:semiHidden/>
    <w:rsid w:val="004240ED"/>
    <w:pPr>
      <w:numPr>
        <w:ilvl w:val="3"/>
        <w:numId w:val="16"/>
      </w:numPr>
    </w:pPr>
  </w:style>
  <w:style w:type="paragraph" w:styleId="Verzeichnis1">
    <w:name w:val="toc 1"/>
    <w:basedOn w:val="Standard"/>
    <w:next w:val="Standard"/>
    <w:autoRedefine/>
    <w:uiPriority w:val="39"/>
    <w:semiHidden/>
    <w:rsid w:val="00DC6D8D"/>
    <w:pPr>
      <w:tabs>
        <w:tab w:val="right" w:pos="9070"/>
      </w:tabs>
      <w:spacing w:before="360" w:line="360" w:lineRule="atLeast"/>
      <w:ind w:left="680" w:hanging="680"/>
    </w:pPr>
    <w:rPr>
      <w:b/>
      <w:bCs/>
      <w:sz w:val="25"/>
    </w:rPr>
  </w:style>
  <w:style w:type="paragraph" w:styleId="Verzeichnis2">
    <w:name w:val="toc 2"/>
    <w:basedOn w:val="Standard"/>
    <w:next w:val="Standard"/>
    <w:autoRedefine/>
    <w:uiPriority w:val="39"/>
    <w:semiHidden/>
    <w:rsid w:val="0008450B"/>
    <w:pPr>
      <w:tabs>
        <w:tab w:val="right" w:pos="9070"/>
      </w:tabs>
      <w:ind w:left="680" w:hanging="680"/>
    </w:pPr>
  </w:style>
  <w:style w:type="paragraph" w:styleId="Verzeichnis3">
    <w:name w:val="toc 3"/>
    <w:basedOn w:val="Standard"/>
    <w:next w:val="Standard"/>
    <w:autoRedefine/>
    <w:uiPriority w:val="39"/>
    <w:semiHidden/>
    <w:rsid w:val="0008450B"/>
    <w:pPr>
      <w:tabs>
        <w:tab w:val="right" w:pos="9070"/>
      </w:tabs>
      <w:ind w:left="680" w:hanging="680"/>
    </w:pPr>
  </w:style>
  <w:style w:type="paragraph" w:styleId="StandardWeb">
    <w:name w:val="Normal (Web)"/>
    <w:basedOn w:val="Standard"/>
    <w:uiPriority w:val="79"/>
    <w:semiHidden/>
    <w:rsid w:val="00126A7A"/>
    <w:pPr>
      <w:spacing w:before="100" w:beforeAutospacing="1" w:after="100" w:afterAutospacing="1"/>
    </w:pPr>
    <w:rPr>
      <w:sz w:val="24"/>
      <w:szCs w:val="24"/>
      <w:lang w:eastAsia="de-CH"/>
    </w:rPr>
  </w:style>
  <w:style w:type="paragraph" w:styleId="Abbildungsverzeichnis">
    <w:name w:val="table of figures"/>
    <w:basedOn w:val="Standard"/>
    <w:next w:val="Standard"/>
    <w:uiPriority w:val="99"/>
    <w:semiHidden/>
    <w:rsid w:val="000E188C"/>
    <w:pPr>
      <w:tabs>
        <w:tab w:val="right" w:pos="9072"/>
      </w:tabs>
    </w:pPr>
  </w:style>
  <w:style w:type="paragraph" w:customStyle="1" w:styleId="Absenderzeile">
    <w:name w:val="Absenderzeile"/>
    <w:basedOn w:val="Standard"/>
    <w:uiPriority w:val="21"/>
    <w:semiHidden/>
    <w:rsid w:val="00843DDF"/>
    <w:pPr>
      <w:tabs>
        <w:tab w:val="right" w:pos="4026"/>
      </w:tabs>
    </w:pPr>
    <w:rPr>
      <w:sz w:val="13"/>
      <w:u w:val="single"/>
    </w:rPr>
  </w:style>
  <w:style w:type="paragraph" w:customStyle="1" w:styleId="Nummerierung1">
    <w:name w:val="Nummerierung 1"/>
    <w:basedOn w:val="Standard"/>
    <w:uiPriority w:val="7"/>
    <w:qFormat/>
    <w:rsid w:val="00CF28E0"/>
    <w:pPr>
      <w:numPr>
        <w:ilvl w:val="5"/>
        <w:numId w:val="16"/>
      </w:numPr>
    </w:pPr>
  </w:style>
  <w:style w:type="paragraph" w:customStyle="1" w:styleId="Nummerierung2">
    <w:name w:val="Nummerierung 2"/>
    <w:basedOn w:val="Nummerierung1"/>
    <w:uiPriority w:val="7"/>
    <w:rsid w:val="00CF28E0"/>
    <w:pPr>
      <w:numPr>
        <w:ilvl w:val="6"/>
      </w:numPr>
    </w:pPr>
  </w:style>
  <w:style w:type="character" w:styleId="Seitenzahl">
    <w:name w:val="page number"/>
    <w:basedOn w:val="Absatz-Standardschriftart"/>
    <w:uiPriority w:val="79"/>
    <w:semiHidden/>
    <w:rsid w:val="00E8428A"/>
  </w:style>
  <w:style w:type="paragraph" w:customStyle="1" w:styleId="Nummerierungabc">
    <w:name w:val="Nummerierung abc"/>
    <w:basedOn w:val="Listenabsatz"/>
    <w:uiPriority w:val="8"/>
    <w:qFormat/>
    <w:rsid w:val="00CF28E0"/>
    <w:pPr>
      <w:numPr>
        <w:ilvl w:val="8"/>
        <w:numId w:val="16"/>
      </w:numPr>
    </w:pPr>
  </w:style>
  <w:style w:type="paragraph" w:customStyle="1" w:styleId="Nummerierung3">
    <w:name w:val="Nummerierung 3"/>
    <w:basedOn w:val="Nummerierung2"/>
    <w:uiPriority w:val="7"/>
    <w:rsid w:val="005A357F"/>
    <w:pPr>
      <w:numPr>
        <w:ilvl w:val="7"/>
      </w:numPr>
    </w:pPr>
  </w:style>
  <w:style w:type="paragraph" w:customStyle="1" w:styleId="berschrift5nummeriert">
    <w:name w:val="Überschrift 5 nummeriert"/>
    <w:basedOn w:val="berschrift5"/>
    <w:next w:val="Standard"/>
    <w:uiPriority w:val="10"/>
    <w:semiHidden/>
    <w:rsid w:val="00375CD2"/>
  </w:style>
  <w:style w:type="paragraph" w:customStyle="1" w:styleId="Dokumentbezeichnung">
    <w:name w:val="Dokumentbezeichnung"/>
    <w:basedOn w:val="berschrift1"/>
    <w:next w:val="Standard"/>
    <w:uiPriority w:val="98"/>
    <w:semiHidden/>
    <w:rsid w:val="00ED6B5D"/>
    <w:pPr>
      <w:pageBreakBefore/>
      <w:pBdr>
        <w:top w:val="single" w:sz="8" w:space="5" w:color="000000" w:themeColor="text1"/>
        <w:left w:val="single" w:sz="8" w:space="5" w:color="000000" w:themeColor="text1"/>
        <w:bottom w:val="single" w:sz="8" w:space="5" w:color="000000" w:themeColor="text1"/>
        <w:right w:val="single" w:sz="8" w:space="5" w:color="000000" w:themeColor="text1"/>
      </w:pBdr>
      <w:shd w:val="clear" w:color="auto" w:fill="000000" w:themeFill="text1"/>
      <w:spacing w:before="600" w:after="600"/>
      <w:ind w:right="125"/>
    </w:pPr>
    <w:rPr>
      <w:bCs w:val="0"/>
      <w:color w:val="FFFFFF" w:themeColor="background1"/>
      <w:spacing w:val="6"/>
      <w:sz w:val="40"/>
      <w:szCs w:val="52"/>
    </w:rPr>
  </w:style>
  <w:style w:type="character" w:styleId="Platzhaltertext">
    <w:name w:val="Placeholder Text"/>
    <w:basedOn w:val="Absatz-Standardschriftart"/>
    <w:uiPriority w:val="79"/>
    <w:semiHidden/>
    <w:rsid w:val="00153AB0"/>
    <w:rPr>
      <w:color w:val="808080" w:themeColor="background1" w:themeShade="80"/>
    </w:rPr>
  </w:style>
  <w:style w:type="paragraph" w:customStyle="1" w:styleId="ErstelltdurchVorlagenbauerchfrPHSG">
    <w:name w:val="Erstellt durch Vorlagenbauer.ch für PHSG"/>
    <w:basedOn w:val="Standard"/>
    <w:next w:val="Standard"/>
    <w:semiHidden/>
    <w:rsid w:val="00CB7D16"/>
    <w:pPr>
      <w:numPr>
        <w:numId w:val="8"/>
      </w:numPr>
      <w:shd w:val="clear" w:color="auto" w:fill="FFFFFF" w:themeFill="background1"/>
    </w:pPr>
  </w:style>
  <w:style w:type="paragraph" w:customStyle="1" w:styleId="Tabellenfolgezeile">
    <w:name w:val="Tabellenfolgezeile"/>
    <w:basedOn w:val="Standard"/>
    <w:next w:val="Standard"/>
    <w:uiPriority w:val="98"/>
    <w:semiHidden/>
    <w:rsid w:val="00397B92"/>
    <w:pPr>
      <w:spacing w:line="20" w:lineRule="exact"/>
    </w:pPr>
    <w:rPr>
      <w:sz w:val="2"/>
    </w:rPr>
  </w:style>
  <w:style w:type="paragraph" w:styleId="Verzeichnis4">
    <w:name w:val="toc 4"/>
    <w:basedOn w:val="Standard"/>
    <w:next w:val="Standard"/>
    <w:autoRedefine/>
    <w:uiPriority w:val="39"/>
    <w:semiHidden/>
    <w:rsid w:val="00E41606"/>
    <w:pPr>
      <w:tabs>
        <w:tab w:val="right" w:pos="9072"/>
      </w:tabs>
      <w:ind w:left="1021" w:hanging="1021"/>
    </w:pPr>
  </w:style>
  <w:style w:type="paragraph" w:styleId="Verzeichnis5">
    <w:name w:val="toc 5"/>
    <w:basedOn w:val="Standard"/>
    <w:next w:val="Standard"/>
    <w:autoRedefine/>
    <w:uiPriority w:val="39"/>
    <w:semiHidden/>
    <w:rsid w:val="00E41606"/>
    <w:pPr>
      <w:tabs>
        <w:tab w:val="right" w:pos="9072"/>
      </w:tabs>
      <w:ind w:left="1021" w:hanging="1021"/>
    </w:pPr>
  </w:style>
  <w:style w:type="paragraph" w:styleId="Literaturverzeichnis">
    <w:name w:val="Bibliography"/>
    <w:basedOn w:val="Standard"/>
    <w:next w:val="Standard"/>
    <w:uiPriority w:val="37"/>
    <w:semiHidden/>
    <w:rsid w:val="00E02496"/>
  </w:style>
  <w:style w:type="paragraph" w:styleId="Index1">
    <w:name w:val="index 1"/>
    <w:basedOn w:val="Standard"/>
    <w:next w:val="Standard"/>
    <w:autoRedefine/>
    <w:uiPriority w:val="99"/>
    <w:semiHidden/>
    <w:unhideWhenUsed/>
    <w:rsid w:val="00C20DEA"/>
    <w:pPr>
      <w:ind w:left="200" w:hanging="200"/>
    </w:pPr>
  </w:style>
  <w:style w:type="numbering" w:customStyle="1" w:styleId="NummerierteberschriftenListe">
    <w:name w:val="Nummerierte Überschriften (Liste)"/>
    <w:uiPriority w:val="99"/>
    <w:rsid w:val="004240ED"/>
    <w:pPr>
      <w:numPr>
        <w:numId w:val="2"/>
      </w:numPr>
    </w:pPr>
  </w:style>
  <w:style w:type="numbering" w:customStyle="1" w:styleId="AufzhlungenListe">
    <w:name w:val="Aufzählungen (Liste)"/>
    <w:uiPriority w:val="99"/>
    <w:rsid w:val="00A201CB"/>
    <w:pPr>
      <w:numPr>
        <w:numId w:val="3"/>
      </w:numPr>
    </w:pPr>
  </w:style>
  <w:style w:type="character" w:styleId="NichtaufgelsteErwhnung">
    <w:name w:val="Unresolved Mention"/>
    <w:basedOn w:val="Absatz-Standardschriftart"/>
    <w:uiPriority w:val="79"/>
    <w:semiHidden/>
    <w:unhideWhenUsed/>
    <w:rsid w:val="00D031C3"/>
    <w:rPr>
      <w:color w:val="605E5C"/>
      <w:shd w:val="clear" w:color="auto" w:fill="E1DFDD"/>
    </w:rPr>
  </w:style>
  <w:style w:type="paragraph" w:customStyle="1" w:styleId="Nummerierungs-Aussteiger">
    <w:name w:val="Nummerierungs-Aussteiger"/>
    <w:basedOn w:val="Standard"/>
    <w:next w:val="Standard"/>
    <w:uiPriority w:val="7"/>
    <w:semiHidden/>
    <w:qFormat/>
    <w:rsid w:val="004240ED"/>
    <w:pPr>
      <w:numPr>
        <w:ilvl w:val="4"/>
        <w:numId w:val="16"/>
      </w:numPr>
    </w:pPr>
  </w:style>
  <w:style w:type="character" w:customStyle="1" w:styleId="AbsenderzeilePP">
    <w:name w:val="Absenderzeile P.P."/>
    <w:basedOn w:val="Absatz-Standardschriftart"/>
    <w:uiPriority w:val="21"/>
    <w:semiHidden/>
    <w:rsid w:val="0017204E"/>
    <w:rPr>
      <w:b/>
      <w:spacing w:val="-40"/>
      <w:sz w:val="20"/>
    </w:rPr>
  </w:style>
  <w:style w:type="character" w:customStyle="1" w:styleId="AbsenderzeilePPA">
    <w:name w:val="Absenderzeile P.P. A"/>
    <w:basedOn w:val="AbsenderzeilePP"/>
    <w:uiPriority w:val="21"/>
    <w:semiHidden/>
    <w:rsid w:val="0017204E"/>
    <w:rPr>
      <w:b/>
      <w:spacing w:val="0"/>
      <w:sz w:val="32"/>
    </w:rPr>
  </w:style>
  <w:style w:type="numbering" w:customStyle="1" w:styleId="Traktanden">
    <w:name w:val="Traktanden"/>
    <w:uiPriority w:val="99"/>
    <w:rsid w:val="00965F86"/>
    <w:pPr>
      <w:numPr>
        <w:numId w:val="9"/>
      </w:numPr>
    </w:pPr>
  </w:style>
  <w:style w:type="paragraph" w:customStyle="1" w:styleId="Funotentrennlinie">
    <w:name w:val="Fußnotentrennlinie"/>
    <w:basedOn w:val="Standard"/>
    <w:uiPriority w:val="79"/>
    <w:semiHidden/>
    <w:rsid w:val="000F439A"/>
    <w:pPr>
      <w:pBdr>
        <w:bottom w:val="single" w:sz="4" w:space="1" w:color="auto"/>
      </w:pBdr>
      <w:spacing w:after="160"/>
      <w:ind w:right="6095"/>
    </w:pPr>
    <w:rPr>
      <w:color w:val="FFFFFF" w:themeColor="background1"/>
    </w:rPr>
  </w:style>
  <w:style w:type="paragraph" w:customStyle="1" w:styleId="Text75Pt">
    <w:name w:val="Text 7.5 Pt"/>
    <w:basedOn w:val="Standard"/>
    <w:rsid w:val="0050420A"/>
    <w:pPr>
      <w:spacing w:line="220" w:lineRule="atLeast"/>
    </w:pPr>
    <w:rPr>
      <w:sz w:val="15"/>
    </w:rPr>
  </w:style>
  <w:style w:type="paragraph" w:customStyle="1" w:styleId="Aufzhlung4">
    <w:name w:val="Aufzählung 4"/>
    <w:basedOn w:val="Aufzhlung3"/>
    <w:uiPriority w:val="6"/>
    <w:semiHidden/>
    <w:qFormat/>
    <w:rsid w:val="00673B82"/>
    <w:pPr>
      <w:numPr>
        <w:ilvl w:val="3"/>
      </w:numPr>
    </w:pPr>
  </w:style>
  <w:style w:type="paragraph" w:customStyle="1" w:styleId="Titelweiss">
    <w:name w:val="Titel weiss"/>
    <w:basedOn w:val="Titel"/>
    <w:uiPriority w:val="16"/>
    <w:semiHidden/>
    <w:qFormat/>
    <w:rsid w:val="000207E1"/>
    <w:pPr>
      <w:spacing w:after="400"/>
    </w:pPr>
    <w:rPr>
      <w:color w:val="FFFFFF" w:themeColor="background1"/>
    </w:rPr>
  </w:style>
  <w:style w:type="paragraph" w:customStyle="1" w:styleId="Untertitelweiss">
    <w:name w:val="Untertitel weiss"/>
    <w:basedOn w:val="Untertitel"/>
    <w:uiPriority w:val="16"/>
    <w:semiHidden/>
    <w:qFormat/>
    <w:rsid w:val="000207E1"/>
    <w:rPr>
      <w:color w:val="FFFFFF" w:themeColor="background1"/>
    </w:rPr>
  </w:style>
  <w:style w:type="paragraph" w:customStyle="1" w:styleId="Textweiss">
    <w:name w:val="Text weiss"/>
    <w:basedOn w:val="Standard"/>
    <w:uiPriority w:val="17"/>
    <w:semiHidden/>
    <w:qFormat/>
    <w:rsid w:val="00DD509F"/>
    <w:rPr>
      <w:color w:val="FFFFFF" w:themeColor="background1"/>
    </w:rPr>
  </w:style>
  <w:style w:type="paragraph" w:customStyle="1" w:styleId="Kopfzeile75Pt">
    <w:name w:val="Kopfzeile 7.5 Pt"/>
    <w:basedOn w:val="Kopfzeile"/>
    <w:uiPriority w:val="84"/>
    <w:semiHidden/>
    <w:qFormat/>
    <w:rsid w:val="0039171A"/>
    <w:pPr>
      <w:spacing w:line="220" w:lineRule="atLeast"/>
      <w:jc w:val="left"/>
    </w:pPr>
    <w:rPr>
      <w:sz w:val="15"/>
      <w:szCs w:val="15"/>
    </w:rPr>
  </w:style>
  <w:style w:type="paragraph" w:customStyle="1" w:styleId="Titelklein">
    <w:name w:val="Titel klein"/>
    <w:basedOn w:val="Standard"/>
    <w:next w:val="Standard"/>
    <w:uiPriority w:val="14"/>
    <w:qFormat/>
    <w:rsid w:val="0015264E"/>
    <w:pPr>
      <w:spacing w:after="180"/>
    </w:pPr>
    <w:rPr>
      <w:b/>
      <w:bCs/>
      <w:sz w:val="36"/>
      <w:szCs w:val="36"/>
    </w:rPr>
  </w:style>
  <w:style w:type="paragraph" w:customStyle="1" w:styleId="Intro-Text">
    <w:name w:val="Intro-Text"/>
    <w:basedOn w:val="Standard"/>
    <w:next w:val="Standard"/>
    <w:uiPriority w:val="15"/>
    <w:qFormat/>
    <w:rsid w:val="00665A71"/>
    <w:pPr>
      <w:spacing w:after="1000"/>
      <w:contextualSpacing/>
    </w:pPr>
  </w:style>
  <w:style w:type="paragraph" w:customStyle="1" w:styleId="NummerierungIIIIII">
    <w:name w:val="Nummerierung I II III"/>
    <w:basedOn w:val="Standard"/>
    <w:uiPriority w:val="9"/>
    <w:semiHidden/>
    <w:qFormat/>
    <w:rsid w:val="002C7F61"/>
    <w:pPr>
      <w:numPr>
        <w:ilvl w:val="4"/>
        <w:numId w:val="17"/>
      </w:numPr>
      <w:tabs>
        <w:tab w:val="left" w:pos="567"/>
      </w:tabs>
    </w:pPr>
  </w:style>
  <w:style w:type="paragraph" w:styleId="NurText">
    <w:name w:val="Plain Text"/>
    <w:basedOn w:val="Standard"/>
    <w:link w:val="NurTextZchn"/>
    <w:uiPriority w:val="99"/>
    <w:semiHidden/>
    <w:unhideWhenUsed/>
    <w:rsid w:val="00936449"/>
    <w:rPr>
      <w:rFonts w:eastAsiaTheme="minorHAnsi" w:cstheme="minorBidi"/>
      <w:sz w:val="21"/>
      <w:szCs w:val="21"/>
      <w:lang w:eastAsia="en-US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936449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61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632840">
          <w:marLeft w:val="57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863816">
          <w:marLeft w:val="57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60203">
          <w:marLeft w:val="57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9006">
          <w:marLeft w:val="57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063">
          <w:marLeft w:val="57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2232">
          <w:marLeft w:val="57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331688">
          <w:marLeft w:val="57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54055">
          <w:marLeft w:val="57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maeder\Downloads\Word_Vorlage_ohne_Titelseite_hoch%20(1).dotx" TargetMode="External"/></Relationships>
</file>

<file path=word/theme/theme1.xml><?xml version="1.0" encoding="utf-8"?>
<a:theme xmlns:a="http://schemas.openxmlformats.org/drawingml/2006/main" name="Larissa-Design">
  <a:themeElements>
    <a:clrScheme name="PHSG 2026 (Konzept)">
      <a:dk1>
        <a:sysClr val="windowText" lastClr="000000"/>
      </a:dk1>
      <a:lt1>
        <a:sysClr val="window" lastClr="FFFFFF"/>
      </a:lt1>
      <a:dk2>
        <a:srgbClr val="1C3D36"/>
      </a:dk2>
      <a:lt2>
        <a:srgbClr val="8EA3A6"/>
      </a:lt2>
      <a:accent1>
        <a:srgbClr val="009A56"/>
      </a:accent1>
      <a:accent2>
        <a:srgbClr val="00826A"/>
      </a:accent2>
      <a:accent3>
        <a:srgbClr val="005D74"/>
      </a:accent3>
      <a:accent4>
        <a:srgbClr val="BE474F"/>
      </a:accent4>
      <a:accent5>
        <a:srgbClr val="7B3C61"/>
      </a:accent5>
      <a:accent6>
        <a:srgbClr val="957130"/>
      </a:accent6>
      <a:hlink>
        <a:srgbClr val="000000"/>
      </a:hlink>
      <a:folHlink>
        <a:srgbClr val="000000"/>
      </a:folHlink>
    </a:clrScheme>
    <a:fontScheme name="aa 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  <a:ln w="6350">
          <a:noFill/>
        </a:ln>
        <a:effectLst/>
      </a:spPr>
      <a:bodyPr wrap="square" lIns="0" tIns="0" rIns="0" bIns="0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Verbinden xmlns="http://www.vorlagenbauer.ch/Inhaltssteuerelemente">
  <Titel/>
  <Untertitel/>
  <Brieftitel/>
  <Ort/>
  <Datum/>
  <Vorname_Name/>
  <Vorname/>
  <Name/>
  <Funktion/>
  <Abteilung/>
  <Adresse/>
  <PLZ_Ort/>
  <Rechnungsnummer/>
  <Belegnummer/>
  <Projektname/>
  <Sitzungsnummer/>
  <Verbinder1/>
  <Verbinder2/>
  <Verbinder3/>
  <Verbinder4/>
  <Verbinder5/>
  <Checkbox1/>
  <Checkbox2/>
  <Checkbox3/>
  <Checkbox4/>
  <Checkbox5/>
</Verbinden>
</file>

<file path=customXml/item2.xml><?xml version="1.0" encoding="utf-8"?>
<Verbinden xmlns="http://www.vorlagenbauer.ch/Uniky">
  <Vorname>[Vorname]</Vorname>
  <Name>[Name]</Name>
  <Initialen>[Initialen]</Initialen>
  <Akademischer_Titel>[Akademischer_Titel]</Akademischer_Titel>
  <Funktion>[Funktion]</Funktion>
  <Abteilung>[Abteilung]</Abteilung>
  <Adresse>[Adresse]</Adresse>
  <PLZ>[PLZ]</PLZ>
  <Ort>[Ort]</Ort>
  <E-Mail>[E-Mail]</E-Mail>
  <Telefon>[Telefon]</Telefon>
  <Mobil>[Mobil]</Mobil>
</Verbinden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24777f-78b6-4f3c-a73a-d5fa08e4d537" xsi:nil="true"/>
    <lcf76f155ced4ddcb4097134ff3c332f xmlns="c9077d15-72ed-4fec-bcfe-3472729e9195">
      <Terms xmlns="http://schemas.microsoft.com/office/infopath/2007/PartnerControls"/>
    </lcf76f155ced4ddcb4097134ff3c332f>
    <Wert_1 xmlns="c9077d15-72ed-4fec-bcfe-3472729e9195" xsi:nil="true"/>
    <Vorlagenbauer_x002d_ID xmlns="c9077d15-72ed-4fec-bcfe-3472729e9195" xsi:nil="true"/>
    <Wert_2 xmlns="c9077d15-72ed-4fec-bcfe-3472729e9195" xsi:nil="true"/>
    <Betrag_1 xmlns="c9077d15-72ed-4fec-bcfe-3472729e9195" xsi:nil="true"/>
    <Total xmlns="c9077d15-72ed-4fec-bcfe-3472729e919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Authr</b:Tag>
    <b:SourceType>Book</b:SourceType>
    <b:Guid>{BA01FD2C-EDFC-4D13-8F46-679005D5D2FB}</b:Guid>
    <b:Author>
      <b:Author>
        <b:NameList>
          <b:Person>
            <b:Last>Autor</b:Last>
            <b:First>Anton</b:First>
          </b:Person>
        </b:NameList>
      </b:Author>
    </b:Author>
    <b:Title>Titel</b:Title>
    <b:Year>Jahr</b:Year>
    <b:City>Ort</b:City>
    <b:Publisher>Verleger</b:Publisher>
    <b:RefOrder>1</b:RefOrder>
  </b:Source>
</b:Sourc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E594130A2AF244FBF3F304D904ED593" ma:contentTypeVersion="25" ma:contentTypeDescription="Ein neues Dokument erstellen." ma:contentTypeScope="" ma:versionID="e78b4fc54e4388815be4d2a1bcf4036c">
  <xsd:schema xmlns:xsd="http://www.w3.org/2001/XMLSchema" xmlns:xs="http://www.w3.org/2001/XMLSchema" xmlns:p="http://schemas.microsoft.com/office/2006/metadata/properties" xmlns:ns2="c9077d15-72ed-4fec-bcfe-3472729e9195" xmlns:ns3="bc24777f-78b6-4f3c-a73a-d5fa08e4d537" targetNamespace="http://schemas.microsoft.com/office/2006/metadata/properties" ma:root="true" ma:fieldsID="c59c6a5e96900d950979d8ec7e766f02" ns2:_="" ns3:_="">
    <xsd:import namespace="c9077d15-72ed-4fec-bcfe-3472729e9195"/>
    <xsd:import namespace="bc24777f-78b6-4f3c-a73a-d5fa08e4d5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Vorlagenbauer_x002d_ID" minOccurs="0"/>
                <xsd:element ref="ns2:Wert_1" minOccurs="0"/>
                <xsd:element ref="ns2:Wert_2" minOccurs="0"/>
                <xsd:element ref="ns2:Betrag_1" minOccurs="0"/>
                <xsd:element ref="ns2:Tota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077d15-72ed-4fec-bcfe-3472729e91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Bildmarkierungen" ma:readOnly="false" ma:fieldId="{5cf76f15-5ced-4ddc-b409-7134ff3c332f}" ma:taxonomyMulti="true" ma:sspId="7fbe3b91-0d7a-4fca-85de-75d49bc052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Vorlagenbauer_x002d_ID" ma:index="27" nillable="true" ma:displayName="Vorlagenbauer-ID" ma:format="Dropdown" ma:hidden="true" ma:internalName="Vorlagenbauer_x002d_ID" ma:readOnly="false">
      <xsd:simpleType>
        <xsd:restriction base="dms:Text">
          <xsd:maxLength value="255"/>
        </xsd:restriction>
      </xsd:simpleType>
    </xsd:element>
    <xsd:element name="Wert_1" ma:index="28" nillable="true" ma:displayName="Wert_1" ma:decimals="2" ma:format="Dropdown" ma:hidden="true" ma:internalName="Wert_1" ma:readOnly="false" ma:percentage="FALSE">
      <xsd:simpleType>
        <xsd:restriction base="dms:Number"/>
      </xsd:simpleType>
    </xsd:element>
    <xsd:element name="Wert_2" ma:index="29" nillable="true" ma:displayName="Wert_2" ma:decimals="2" ma:format="Dropdown" ma:hidden="true" ma:internalName="Wert_2" ma:readOnly="false" ma:percentage="FALSE">
      <xsd:simpleType>
        <xsd:restriction base="dms:Number"/>
      </xsd:simpleType>
    </xsd:element>
    <xsd:element name="Betrag_1" ma:index="30" nillable="true" ma:displayName="Betrag_1" ma:decimals="2" ma:format="CHF 123,456.00 (Schweiz)" ma:hidden="true" ma:LCID="2055" ma:internalName="Betrag_1" ma:readOnly="false">
      <xsd:simpleType>
        <xsd:restriction base="dms:Currency"/>
      </xsd:simpleType>
    </xsd:element>
    <xsd:element name="Total" ma:index="31" nillable="true" ma:displayName="Total" ma:description="= [Wert_1] + [Wert_2]" ma:format="Dropdown" ma:hidden="true" ma:internalName="Total" ma:readOnly="false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24777f-78b6-4f3c-a73a-d5fa08e4d537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523888c3-3691-4ee2-9093-74875a1c94d8}" ma:internalName="TaxCatchAll" ma:readOnly="false" ma:showField="CatchAllData" ma:web="bc24777f-78b6-4f3c-a73a-d5fa08e4d5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Freigegeben für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Freigegeben für - Details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Inhaltstyp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8D932D-8F74-4A0F-A855-7B1DDCDB0F19}">
  <ds:schemaRefs>
    <ds:schemaRef ds:uri="http://www.vorlagenbauer.ch/Inhaltssteuerelemente"/>
  </ds:schemaRefs>
</ds:datastoreItem>
</file>

<file path=customXml/itemProps2.xml><?xml version="1.0" encoding="utf-8"?>
<ds:datastoreItem xmlns:ds="http://schemas.openxmlformats.org/officeDocument/2006/customXml" ds:itemID="{6D9BDDBC-D358-491E-A647-CF1C75603E54}">
  <ds:schemaRefs>
    <ds:schemaRef ds:uri="http://www.vorlagenbauer.ch/Uniky"/>
  </ds:schemaRefs>
</ds:datastoreItem>
</file>

<file path=customXml/itemProps3.xml><?xml version="1.0" encoding="utf-8"?>
<ds:datastoreItem xmlns:ds="http://schemas.openxmlformats.org/officeDocument/2006/customXml" ds:itemID="{A000BED3-F54C-414D-A2A4-3CB9371644D5}">
  <ds:schemaRefs>
    <ds:schemaRef ds:uri="http://schemas.microsoft.com/office/2006/metadata/properties"/>
    <ds:schemaRef ds:uri="http://schemas.microsoft.com/office/infopath/2007/PartnerControls"/>
    <ds:schemaRef ds:uri="bc24777f-78b6-4f3c-a73a-d5fa08e4d537"/>
    <ds:schemaRef ds:uri="c9077d15-72ed-4fec-bcfe-3472729e9195"/>
  </ds:schemaRefs>
</ds:datastoreItem>
</file>

<file path=customXml/itemProps4.xml><?xml version="1.0" encoding="utf-8"?>
<ds:datastoreItem xmlns:ds="http://schemas.openxmlformats.org/officeDocument/2006/customXml" ds:itemID="{691B9E7B-1F5D-4650-8E1E-7519107C431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77B781F-CA08-491A-A6F1-F7575EFA3380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2C9588F2-4DE9-47FE-9FC8-0F10329F2B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077d15-72ed-4fec-bcfe-3472729e9195"/>
    <ds:schemaRef ds:uri="bc24777f-78b6-4f3c-a73a-d5fa08e4d5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Word_Vorlage_ohne_Titelseite_hoch (1)</Template>
  <TotalTime>0</TotalTime>
  <Pages>1</Pages>
  <Words>338</Words>
  <Characters>2133</Characters>
  <Application>Microsoft Office Word</Application>
  <DocSecurity>0</DocSecurity>
  <Lines>17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Mäder Cornelia PHSG</dc:creator>
  <dc:description>erstellt durch Vorlagenbauer.ch</dc:description>
  <cp:lastModifiedBy>Mäder Cornelia PHSG</cp:lastModifiedBy>
  <cp:revision>4</cp:revision>
  <dcterms:created xsi:type="dcterms:W3CDTF">2026-08-06T12:03:00Z</dcterms:created>
  <dcterms:modified xsi:type="dcterms:W3CDTF">2026-08-06T12:07:00Z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0x0101000E594130A2AF244FBF3F304D904ED593</vt:lpwstr>
  </property>
  <property fmtid="{D5CDD505-2E9C-101B-9397-08002B2CF9AE}" pid="3" name="MediaServiceImageTags">
    <vt:lpwstr/>
  </property>
  <property fmtid="{D5CDD505-2E9C-101B-9397-08002B2CF9AE}" pid="4" name="VorlagenbauerAddin">
    <vt:bool>true</vt:bool>
  </property>
</Properties>
</file>