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1086" w14:textId="77A3E7A0" w:rsidR="00766ADF" w:rsidRDefault="00766ADF" w:rsidP="00766ADF">
      <w:r>
        <w:rPr>
          <w:rFonts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3EF3" wp14:editId="5493FC8A">
                <wp:simplePos x="0" y="0"/>
                <wp:positionH relativeFrom="column">
                  <wp:posOffset>0</wp:posOffset>
                </wp:positionH>
                <wp:positionV relativeFrom="paragraph">
                  <wp:posOffset>16510</wp:posOffset>
                </wp:positionV>
                <wp:extent cx="6058534" cy="702309"/>
                <wp:effectExtent l="0" t="0" r="19050" b="22225"/>
                <wp:wrapNone/>
                <wp:docPr id="20369657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8534" cy="702309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41453" w14:textId="77777777" w:rsidR="00766ADF" w:rsidRPr="00C346A2" w:rsidRDefault="00766ADF" w:rsidP="00766ADF">
                            <w:pP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C346A2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Anm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eldung Praktikumsleitungskurs 2027</w:t>
                            </w:r>
                            <w:r w:rsidRPr="00C346A2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br/>
                              <w:t xml:space="preserve">für Oberstufen-Lehrpersonen von 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Partners</w:t>
                            </w:r>
                            <w:r w:rsidRPr="00C346A2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chulen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303EF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1.3pt;width:477.05pt;height:5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" fillcolor="#a5a5a5">
                <v:textbox>
                  <w:txbxContent>
                    <w:p w14:paraId="7EE41453" w14:textId="77777777" w:rsidR="00766ADF" w:rsidRPr="00C346A2" w:rsidRDefault="00766ADF" w:rsidP="00766ADF">
                      <w:pPr>
                        <w:rPr>
                          <w:rFonts w:cs="Arial"/>
                          <w:b/>
                          <w:sz w:val="32"/>
                          <w:szCs w:val="32"/>
                        </w:rPr>
                      </w:pPr>
                      <w:r w:rsidRPr="00C346A2">
                        <w:rPr>
                          <w:rFonts w:cs="Arial"/>
                          <w:b/>
                          <w:sz w:val="32"/>
                          <w:szCs w:val="32"/>
                        </w:rPr>
                        <w:t>Anm</w:t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>eldung Praktikumsleitungskurs 2027</w:t>
                      </w:r>
                      <w:r w:rsidRPr="00C346A2">
                        <w:rPr>
                          <w:rFonts w:cs="Arial"/>
                          <w:b/>
                          <w:sz w:val="32"/>
                          <w:szCs w:val="32"/>
                        </w:rPr>
                        <w:br/>
                        <w:t xml:space="preserve">für Oberstufen-Lehrpersonen von </w:t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>Partners</w:t>
                      </w:r>
                      <w:r w:rsidRPr="00C346A2">
                        <w:rPr>
                          <w:rFonts w:cs="Arial"/>
                          <w:b/>
                          <w:sz w:val="32"/>
                          <w:szCs w:val="32"/>
                        </w:rPr>
                        <w:t>chulen</w:t>
                      </w:r>
                    </w:p>
                  </w:txbxContent>
                </v:textbox>
              </v:shape>
            </w:pict>
          </mc:Fallback>
        </mc:AlternateContent>
      </w:r>
    </w:p>
    <w:p w14:paraId="57E844A4" w14:textId="042223A5" w:rsidR="00766ADF" w:rsidRDefault="00766ADF" w:rsidP="00766ADF"/>
    <w:p w14:paraId="447FD47F" w14:textId="78B23231" w:rsidR="00766ADF" w:rsidRDefault="00766ADF" w:rsidP="00766ADF"/>
    <w:p w14:paraId="045961A5" w14:textId="08D49468" w:rsidR="00766ADF" w:rsidRDefault="00766ADF" w:rsidP="00766ADF"/>
    <w:p w14:paraId="503F00B1" w14:textId="77777777" w:rsidR="00766ADF" w:rsidRPr="00C162A2" w:rsidRDefault="00766ADF" w:rsidP="00766ADF">
      <w:pPr>
        <w:tabs>
          <w:tab w:val="left" w:pos="5103"/>
        </w:tabs>
        <w:rPr>
          <w:rFonts w:cs="Arial"/>
          <w:sz w:val="16"/>
          <w:szCs w:val="16"/>
        </w:rPr>
      </w:pPr>
    </w:p>
    <w:p w14:paraId="41D23415" w14:textId="77777777" w:rsidR="00766ADF" w:rsidRDefault="00766ADF" w:rsidP="00766ADF">
      <w:pPr>
        <w:tabs>
          <w:tab w:val="left" w:pos="5103"/>
        </w:tabs>
        <w:rPr>
          <w:rFonts w:cs="Arial"/>
        </w:rPr>
      </w:pPr>
    </w:p>
    <w:p w14:paraId="7C53ABF3" w14:textId="77777777" w:rsidR="00766ADF" w:rsidRDefault="00766ADF" w:rsidP="00766ADF">
      <w:pPr>
        <w:tabs>
          <w:tab w:val="left" w:pos="5103"/>
        </w:tabs>
        <w:rPr>
          <w:rFonts w:cs="Arial"/>
        </w:rPr>
      </w:pPr>
    </w:p>
    <w:p w14:paraId="1C0A739D" w14:textId="3824F18E" w:rsidR="00766ADF" w:rsidRPr="00766ADF" w:rsidRDefault="00766ADF" w:rsidP="00766ADF">
      <w:pPr>
        <w:tabs>
          <w:tab w:val="left" w:pos="5103"/>
        </w:tabs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 xml:space="preserve">Kanton (Schulort):         SG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5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0"/>
      <w:r w:rsidRPr="00766ADF">
        <w:rPr>
          <w:rFonts w:cs="Arial"/>
          <w:sz w:val="20"/>
          <w:szCs w:val="20"/>
        </w:rPr>
        <w:t xml:space="preserve">    AI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6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1"/>
      <w:r w:rsidRPr="00766ADF">
        <w:rPr>
          <w:rFonts w:cs="Arial"/>
          <w:sz w:val="20"/>
          <w:szCs w:val="20"/>
        </w:rPr>
        <w:t xml:space="preserve">    AR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7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2"/>
      <w:r w:rsidRPr="00766ADF">
        <w:rPr>
          <w:rFonts w:cs="Arial"/>
          <w:sz w:val="20"/>
          <w:szCs w:val="20"/>
        </w:rPr>
        <w:t xml:space="preserve">    FL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12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3"/>
      <w:r w:rsidRPr="00766ADF">
        <w:rPr>
          <w:rFonts w:cs="Arial"/>
          <w:sz w:val="20"/>
          <w:szCs w:val="20"/>
        </w:rPr>
        <w:t xml:space="preserve">    GL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11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4"/>
      <w:r w:rsidRPr="00766ADF">
        <w:rPr>
          <w:rFonts w:cs="Arial"/>
          <w:sz w:val="20"/>
          <w:szCs w:val="20"/>
        </w:rPr>
        <w:t xml:space="preserve">    GR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10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5"/>
      <w:r w:rsidRPr="00766ADF">
        <w:rPr>
          <w:rFonts w:cs="Arial"/>
          <w:sz w:val="20"/>
          <w:szCs w:val="20"/>
        </w:rPr>
        <w:t xml:space="preserve">    SH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r w:rsidRPr="00766ADF">
        <w:rPr>
          <w:rFonts w:cs="Arial"/>
          <w:sz w:val="20"/>
          <w:szCs w:val="20"/>
        </w:rPr>
        <w:t xml:space="preserve">    TG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8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6"/>
    </w:p>
    <w:p w14:paraId="5802191D" w14:textId="77777777" w:rsidR="00766ADF" w:rsidRPr="00766ADF" w:rsidRDefault="00766ADF" w:rsidP="00766ADF">
      <w:pPr>
        <w:tabs>
          <w:tab w:val="left" w:pos="5103"/>
        </w:tabs>
        <w:rPr>
          <w:rFonts w:cs="Arial"/>
          <w:sz w:val="20"/>
          <w:szCs w:val="20"/>
        </w:rPr>
      </w:pPr>
    </w:p>
    <w:p w14:paraId="638A4786" w14:textId="77777777" w:rsidR="00766ADF" w:rsidRPr="00766ADF" w:rsidRDefault="00766ADF" w:rsidP="00766ADF">
      <w:pPr>
        <w:tabs>
          <w:tab w:val="left" w:pos="1560"/>
          <w:tab w:val="left" w:pos="5103"/>
        </w:tabs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>Anrede: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</w:p>
    <w:p w14:paraId="4AE6BF4A" w14:textId="77777777" w:rsidR="00766ADF" w:rsidRPr="00766ADF" w:rsidRDefault="00766ADF" w:rsidP="00766ADF">
      <w:pPr>
        <w:tabs>
          <w:tab w:val="left" w:pos="1560"/>
          <w:tab w:val="left" w:pos="5103"/>
        </w:tabs>
        <w:rPr>
          <w:rFonts w:cs="Arial"/>
          <w:sz w:val="20"/>
          <w:szCs w:val="20"/>
        </w:rPr>
      </w:pPr>
    </w:p>
    <w:p w14:paraId="11454B09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left" w:pos="7230"/>
          <w:tab w:val="left" w:pos="7938"/>
          <w:tab w:val="right" w:pos="9468"/>
        </w:tabs>
        <w:jc w:val="both"/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>Name: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7" w:name="Text24"/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7"/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tab/>
      </w:r>
      <w:proofErr w:type="spellStart"/>
      <w:r w:rsidRPr="00766ADF">
        <w:rPr>
          <w:rFonts w:cs="Arial"/>
          <w:sz w:val="20"/>
          <w:szCs w:val="20"/>
        </w:rPr>
        <w:t>Geb.Datum</w:t>
      </w:r>
      <w:proofErr w:type="spellEnd"/>
      <w:r w:rsidRPr="00766ADF">
        <w:rPr>
          <w:rFonts w:cs="Arial"/>
          <w:sz w:val="20"/>
          <w:szCs w:val="20"/>
        </w:rPr>
        <w:t>: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8" w:name="Text28"/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8"/>
    </w:p>
    <w:p w14:paraId="2A5C40E2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left" w:pos="7230"/>
          <w:tab w:val="left" w:pos="7938"/>
          <w:tab w:val="right" w:pos="9468"/>
        </w:tabs>
        <w:jc w:val="both"/>
        <w:rPr>
          <w:rFonts w:cs="Arial"/>
          <w:sz w:val="20"/>
          <w:szCs w:val="20"/>
        </w:rPr>
      </w:pPr>
    </w:p>
    <w:p w14:paraId="3031E2D0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right" w:pos="9468"/>
        </w:tabs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 xml:space="preserve">Vorname: 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9" w:name="Text2"/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9"/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tab/>
        <w:t xml:space="preserve">SV-Nr.: 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</w:p>
    <w:p w14:paraId="04D70EB2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right" w:pos="9468"/>
        </w:tabs>
        <w:rPr>
          <w:rFonts w:cs="Arial"/>
          <w:sz w:val="20"/>
          <w:szCs w:val="20"/>
        </w:rPr>
      </w:pPr>
    </w:p>
    <w:p w14:paraId="495B80EE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right" w:pos="9468"/>
        </w:tabs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 xml:space="preserve">Privatadresse: 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0" w:name="Text3"/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10"/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tab/>
        <w:t xml:space="preserve">Schulhaus: 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11"/>
    </w:p>
    <w:p w14:paraId="566E0220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right" w:pos="9468"/>
        </w:tabs>
        <w:rPr>
          <w:rFonts w:cs="Arial"/>
          <w:sz w:val="20"/>
          <w:szCs w:val="20"/>
        </w:rPr>
      </w:pPr>
    </w:p>
    <w:p w14:paraId="55547365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right" w:pos="9468"/>
        </w:tabs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 xml:space="preserve">PLZ/Wohnort: 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2" w:name="Text4"/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12"/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tab/>
        <w:t xml:space="preserve">PLZ/Schulort: 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3" w:name="Text9"/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13"/>
    </w:p>
    <w:p w14:paraId="23DBC781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right" w:pos="9468"/>
        </w:tabs>
        <w:rPr>
          <w:rFonts w:cs="Arial"/>
          <w:sz w:val="20"/>
          <w:szCs w:val="20"/>
        </w:rPr>
      </w:pPr>
    </w:p>
    <w:p w14:paraId="41816339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right" w:pos="9468"/>
        </w:tabs>
        <w:rPr>
          <w:rFonts w:cs="Arial"/>
          <w:sz w:val="20"/>
          <w:szCs w:val="20"/>
          <w:lang w:val="de-DE"/>
        </w:rPr>
      </w:pPr>
      <w:r w:rsidRPr="00766ADF">
        <w:rPr>
          <w:rFonts w:cs="Arial"/>
          <w:sz w:val="20"/>
          <w:szCs w:val="20"/>
        </w:rPr>
        <w:t xml:space="preserve">Telefon Privat: 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4" w:name="Text5"/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14"/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tab/>
        <w:t>Telefon</w:t>
      </w:r>
      <w:r w:rsidRPr="00766ADF">
        <w:rPr>
          <w:rFonts w:cs="Arial"/>
          <w:sz w:val="20"/>
          <w:szCs w:val="20"/>
          <w:lang w:val="de-DE"/>
        </w:rPr>
        <w:t xml:space="preserve"> Schule: </w:t>
      </w:r>
      <w:r w:rsidRPr="00766ADF">
        <w:rPr>
          <w:rFonts w:cs="Arial"/>
          <w:sz w:val="20"/>
          <w:szCs w:val="20"/>
          <w:lang w:val="de-DE"/>
        </w:rPr>
        <w:tab/>
      </w:r>
      <w:r w:rsidRPr="00766ADF">
        <w:rPr>
          <w:rFonts w:cs="Arial"/>
          <w:sz w:val="20"/>
          <w:szCs w:val="20"/>
          <w:lang w:val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5" w:name="Text10"/>
      <w:r w:rsidRPr="00766ADF">
        <w:rPr>
          <w:rFonts w:cs="Arial"/>
          <w:sz w:val="20"/>
          <w:szCs w:val="20"/>
          <w:lang w:val="de-DE"/>
        </w:rPr>
        <w:instrText xml:space="preserve"> FORMTEXT </w:instrText>
      </w:r>
      <w:r w:rsidRPr="00766ADF">
        <w:rPr>
          <w:rFonts w:cs="Arial"/>
          <w:sz w:val="20"/>
          <w:szCs w:val="20"/>
          <w:lang w:val="de-DE"/>
        </w:rPr>
      </w:r>
      <w:r w:rsidRPr="00766ADF">
        <w:rPr>
          <w:rFonts w:cs="Arial"/>
          <w:sz w:val="20"/>
          <w:szCs w:val="20"/>
          <w:lang w:val="de-DE"/>
        </w:rPr>
        <w:fldChar w:fldCharType="separate"/>
      </w:r>
      <w:r w:rsidRPr="00766ADF">
        <w:rPr>
          <w:rFonts w:cs="Arial"/>
          <w:noProof/>
          <w:sz w:val="20"/>
          <w:szCs w:val="20"/>
          <w:lang w:val="de-DE"/>
        </w:rPr>
        <w:t> </w:t>
      </w:r>
      <w:r w:rsidRPr="00766ADF">
        <w:rPr>
          <w:rFonts w:cs="Arial"/>
          <w:noProof/>
          <w:sz w:val="20"/>
          <w:szCs w:val="20"/>
          <w:lang w:val="de-DE"/>
        </w:rPr>
        <w:t> </w:t>
      </w:r>
      <w:r w:rsidRPr="00766ADF">
        <w:rPr>
          <w:rFonts w:cs="Arial"/>
          <w:noProof/>
          <w:sz w:val="20"/>
          <w:szCs w:val="20"/>
          <w:lang w:val="de-DE"/>
        </w:rPr>
        <w:t> </w:t>
      </w:r>
      <w:r w:rsidRPr="00766ADF">
        <w:rPr>
          <w:rFonts w:cs="Arial"/>
          <w:noProof/>
          <w:sz w:val="20"/>
          <w:szCs w:val="20"/>
          <w:lang w:val="de-DE"/>
        </w:rPr>
        <w:t> </w:t>
      </w:r>
      <w:r w:rsidRPr="00766ADF">
        <w:rPr>
          <w:rFonts w:cs="Arial"/>
          <w:noProof/>
          <w:sz w:val="20"/>
          <w:szCs w:val="20"/>
          <w:lang w:val="de-DE"/>
        </w:rPr>
        <w:t> </w:t>
      </w:r>
      <w:r w:rsidRPr="00766ADF">
        <w:rPr>
          <w:rFonts w:cs="Arial"/>
          <w:sz w:val="20"/>
          <w:szCs w:val="20"/>
          <w:lang w:val="de-DE"/>
        </w:rPr>
        <w:fldChar w:fldCharType="end"/>
      </w:r>
      <w:bookmarkEnd w:id="15"/>
    </w:p>
    <w:p w14:paraId="1BC866DD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right" w:pos="9468"/>
        </w:tabs>
        <w:rPr>
          <w:rFonts w:cs="Arial"/>
          <w:sz w:val="20"/>
          <w:szCs w:val="20"/>
        </w:rPr>
      </w:pPr>
    </w:p>
    <w:p w14:paraId="721EE800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right" w:pos="9468"/>
        </w:tabs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>E-Mail Privat:</w:t>
      </w:r>
      <w:r w:rsidRPr="00766ADF">
        <w:rPr>
          <w:rFonts w:cs="Arial"/>
          <w:sz w:val="20"/>
          <w:szCs w:val="20"/>
        </w:rPr>
        <w:tab/>
      </w:r>
      <w:bookmarkStart w:id="16" w:name="Text12"/>
      <w:r w:rsidRPr="00766ADF">
        <w:rPr>
          <w:rFonts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16"/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tab/>
        <w:t xml:space="preserve">E-Mail-Schule: </w:t>
      </w:r>
      <w:bookmarkStart w:id="17" w:name="Text11"/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17"/>
    </w:p>
    <w:p w14:paraId="26B73F4A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right" w:pos="9468"/>
        </w:tabs>
        <w:rPr>
          <w:rFonts w:cs="Arial"/>
          <w:sz w:val="20"/>
          <w:szCs w:val="20"/>
        </w:rPr>
      </w:pPr>
    </w:p>
    <w:p w14:paraId="5F03B3F3" w14:textId="39D0B322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right" w:pos="9468"/>
        </w:tabs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>Diplomjahr:</w:t>
      </w:r>
      <w:bookmarkStart w:id="18" w:name="Text13"/>
      <w:r w:rsidRPr="00766ADF">
        <w:rPr>
          <w:rFonts w:cs="Arial"/>
          <w:sz w:val="20"/>
          <w:szCs w:val="20"/>
        </w:rPr>
        <w:t xml:space="preserve"> 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18"/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tab/>
        <w:t xml:space="preserve">Ausbildungsstätte: </w:t>
      </w:r>
      <w:r w:rsidRPr="00766ADF">
        <w:rPr>
          <w:rFonts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9" w:name="Text14"/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19"/>
    </w:p>
    <w:p w14:paraId="2C1B68B7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5954"/>
          <w:tab w:val="right" w:pos="9468"/>
        </w:tabs>
        <w:rPr>
          <w:rFonts w:cs="Arial"/>
          <w:sz w:val="20"/>
          <w:szCs w:val="20"/>
        </w:rPr>
      </w:pPr>
    </w:p>
    <w:p w14:paraId="328CFC7D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4536"/>
          <w:tab w:val="left" w:pos="5954"/>
          <w:tab w:val="left" w:pos="6804"/>
          <w:tab w:val="right" w:pos="9468"/>
        </w:tabs>
        <w:spacing w:line="220" w:lineRule="exact"/>
        <w:rPr>
          <w:rFonts w:cs="Arial"/>
          <w:sz w:val="20"/>
          <w:szCs w:val="20"/>
          <w:lang w:val="en-US"/>
        </w:rPr>
      </w:pPr>
      <w:r w:rsidRPr="00766ADF">
        <w:rPr>
          <w:rFonts w:cs="Arial"/>
          <w:sz w:val="20"/>
          <w:szCs w:val="20"/>
          <w:lang w:val="de-DE"/>
        </w:rPr>
        <w:t xml:space="preserve">Lehrbefähigung für Sek I          </w:t>
      </w:r>
      <w:r w:rsidRPr="00766ADF">
        <w:rPr>
          <w:rFonts w:cs="Arial"/>
          <w:sz w:val="20"/>
          <w:szCs w:val="20"/>
          <w:lang w:val="en-US"/>
        </w:rPr>
        <w:t xml:space="preserve">       </w:t>
      </w:r>
      <w:r w:rsidRPr="00766ADF">
        <w:rPr>
          <w:rFonts w:cs="Arial"/>
          <w:sz w:val="20"/>
          <w:szCs w:val="20"/>
          <w:lang w:val="en-GB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66ADF">
        <w:rPr>
          <w:rFonts w:cs="Arial"/>
          <w:sz w:val="20"/>
          <w:szCs w:val="20"/>
          <w:lang w:val="en-US"/>
        </w:rPr>
        <w:instrText xml:space="preserve"> FORMCHECKBOX </w:instrText>
      </w:r>
      <w:r w:rsidRPr="00766ADF">
        <w:rPr>
          <w:rFonts w:cs="Arial"/>
          <w:sz w:val="20"/>
          <w:szCs w:val="20"/>
          <w:lang w:val="en-GB"/>
        </w:rPr>
      </w:r>
      <w:r w:rsidRPr="00766ADF">
        <w:rPr>
          <w:rFonts w:cs="Arial"/>
          <w:sz w:val="20"/>
          <w:szCs w:val="20"/>
          <w:lang w:val="en-GB"/>
        </w:rPr>
        <w:fldChar w:fldCharType="separate"/>
      </w:r>
      <w:r w:rsidRPr="00766ADF">
        <w:rPr>
          <w:rFonts w:cs="Arial"/>
          <w:sz w:val="20"/>
          <w:szCs w:val="20"/>
          <w:lang w:val="en-GB"/>
        </w:rPr>
        <w:fldChar w:fldCharType="end"/>
      </w:r>
      <w:r w:rsidRPr="00766ADF">
        <w:rPr>
          <w:rFonts w:cs="Arial"/>
          <w:sz w:val="20"/>
          <w:szCs w:val="20"/>
          <w:lang w:val="en-GB"/>
        </w:rPr>
        <w:t xml:space="preserve"> </w:t>
      </w:r>
      <w:r w:rsidRPr="00766ADF">
        <w:rPr>
          <w:rFonts w:cs="Arial"/>
          <w:sz w:val="20"/>
          <w:szCs w:val="20"/>
          <w:lang w:val="en-US"/>
        </w:rPr>
        <w:t>Ja</w:t>
      </w:r>
      <w:r w:rsidRPr="00766ADF">
        <w:rPr>
          <w:rFonts w:cs="Arial"/>
          <w:sz w:val="20"/>
          <w:szCs w:val="20"/>
          <w:lang w:val="en-GB"/>
        </w:rPr>
        <w:t xml:space="preserve">                    </w:t>
      </w:r>
      <w:r w:rsidRPr="00766ADF">
        <w:rPr>
          <w:rFonts w:cs="Arial"/>
          <w:sz w:val="20"/>
          <w:szCs w:val="20"/>
          <w:lang w:val="en-GB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66ADF">
        <w:rPr>
          <w:rFonts w:cs="Arial"/>
          <w:sz w:val="20"/>
          <w:szCs w:val="20"/>
          <w:lang w:val="en-US"/>
        </w:rPr>
        <w:instrText xml:space="preserve"> FORMCHECKBOX </w:instrText>
      </w:r>
      <w:r w:rsidRPr="00766ADF">
        <w:rPr>
          <w:rFonts w:cs="Arial"/>
          <w:sz w:val="20"/>
          <w:szCs w:val="20"/>
          <w:lang w:val="en-GB"/>
        </w:rPr>
      </w:r>
      <w:r w:rsidRPr="00766ADF">
        <w:rPr>
          <w:rFonts w:cs="Arial"/>
          <w:sz w:val="20"/>
          <w:szCs w:val="20"/>
          <w:lang w:val="en-GB"/>
        </w:rPr>
        <w:fldChar w:fldCharType="separate"/>
      </w:r>
      <w:r w:rsidRPr="00766ADF">
        <w:rPr>
          <w:rFonts w:cs="Arial"/>
          <w:sz w:val="20"/>
          <w:szCs w:val="20"/>
          <w:lang w:val="en-GB"/>
        </w:rPr>
        <w:fldChar w:fldCharType="end"/>
      </w:r>
      <w:r w:rsidRPr="00766ADF">
        <w:rPr>
          <w:rFonts w:cs="Arial"/>
          <w:sz w:val="20"/>
          <w:szCs w:val="20"/>
          <w:lang w:val="en-GB"/>
        </w:rPr>
        <w:t xml:space="preserve"> Nein</w:t>
      </w:r>
    </w:p>
    <w:p w14:paraId="65BF103D" w14:textId="77777777" w:rsidR="00766ADF" w:rsidRPr="00766ADF" w:rsidRDefault="00766ADF" w:rsidP="00766ADF">
      <w:pPr>
        <w:tabs>
          <w:tab w:val="left" w:pos="1560"/>
          <w:tab w:val="right" w:pos="3969"/>
          <w:tab w:val="left" w:pos="4320"/>
          <w:tab w:val="left" w:pos="4536"/>
          <w:tab w:val="left" w:pos="5954"/>
          <w:tab w:val="left" w:pos="6804"/>
          <w:tab w:val="right" w:pos="9468"/>
        </w:tabs>
        <w:spacing w:line="160" w:lineRule="exact"/>
        <w:rPr>
          <w:rFonts w:cs="Arial"/>
          <w:sz w:val="20"/>
          <w:szCs w:val="20"/>
        </w:rPr>
      </w:pPr>
    </w:p>
    <w:p w14:paraId="6DDEE347" w14:textId="77777777" w:rsidR="00766ADF" w:rsidRPr="00766ADF" w:rsidRDefault="00766ADF" w:rsidP="00766ADF">
      <w:pPr>
        <w:tabs>
          <w:tab w:val="left" w:pos="1560"/>
          <w:tab w:val="left" w:pos="1701"/>
          <w:tab w:val="left" w:pos="2835"/>
          <w:tab w:val="left" w:pos="3402"/>
          <w:tab w:val="left" w:pos="4253"/>
          <w:tab w:val="left" w:pos="5387"/>
        </w:tabs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  <w:lang w:val="en-US"/>
        </w:rPr>
        <w:tab/>
        <w:t>phil. I</w:t>
      </w:r>
      <w:r w:rsidRPr="00766ADF">
        <w:rPr>
          <w:rFonts w:cs="Arial"/>
          <w:sz w:val="20"/>
          <w:szCs w:val="20"/>
          <w:lang w:val="en-US"/>
        </w:rPr>
        <w:tab/>
      </w:r>
      <w:r w:rsidRPr="00766ADF">
        <w:rPr>
          <w:rFonts w:cs="Arial"/>
          <w:sz w:val="20"/>
          <w:szCs w:val="20"/>
          <w:lang w:val="en-GB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1"/>
      <w:r w:rsidRPr="00766ADF">
        <w:rPr>
          <w:rFonts w:cs="Arial"/>
          <w:sz w:val="20"/>
          <w:szCs w:val="20"/>
          <w:lang w:val="en-US"/>
        </w:rPr>
        <w:instrText xml:space="preserve"> FORMCHECKBOX </w:instrText>
      </w:r>
      <w:r w:rsidRPr="00766ADF">
        <w:rPr>
          <w:rFonts w:cs="Arial"/>
          <w:sz w:val="20"/>
          <w:szCs w:val="20"/>
          <w:lang w:val="en-GB"/>
        </w:rPr>
      </w:r>
      <w:r w:rsidRPr="00766ADF">
        <w:rPr>
          <w:rFonts w:cs="Arial"/>
          <w:sz w:val="20"/>
          <w:szCs w:val="20"/>
          <w:lang w:val="en-GB"/>
        </w:rPr>
        <w:fldChar w:fldCharType="separate"/>
      </w:r>
      <w:r w:rsidRPr="00766ADF">
        <w:rPr>
          <w:rFonts w:cs="Arial"/>
          <w:sz w:val="20"/>
          <w:szCs w:val="20"/>
          <w:lang w:val="en-GB"/>
        </w:rPr>
        <w:fldChar w:fldCharType="end"/>
      </w:r>
      <w:bookmarkEnd w:id="20"/>
      <w:r w:rsidRPr="00766ADF">
        <w:rPr>
          <w:rFonts w:cs="Arial"/>
          <w:sz w:val="20"/>
          <w:szCs w:val="20"/>
          <w:lang w:val="en-GB"/>
        </w:rPr>
        <w:t xml:space="preserve"> </w:t>
      </w:r>
      <w:r w:rsidRPr="00766ADF">
        <w:rPr>
          <w:rFonts w:cs="Arial"/>
          <w:sz w:val="20"/>
          <w:szCs w:val="20"/>
          <w:lang w:val="en-US"/>
        </w:rPr>
        <w:t>Real</w:t>
      </w:r>
      <w:r w:rsidRPr="00766ADF">
        <w:rPr>
          <w:rFonts w:cs="Arial"/>
          <w:sz w:val="20"/>
          <w:szCs w:val="20"/>
          <w:lang w:val="en-US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r w:rsidRPr="00766ADF">
        <w:rPr>
          <w:rFonts w:cs="Arial"/>
          <w:sz w:val="20"/>
          <w:szCs w:val="20"/>
        </w:rPr>
        <w:t xml:space="preserve"> </w:t>
      </w:r>
      <w:r w:rsidRPr="00766ADF">
        <w:rPr>
          <w:rFonts w:cs="Arial"/>
          <w:sz w:val="20"/>
          <w:szCs w:val="20"/>
          <w:lang w:val="en-US"/>
        </w:rPr>
        <w:t>Sek</w:t>
      </w:r>
      <w:r w:rsidRPr="00766ADF">
        <w:rPr>
          <w:rFonts w:cs="Arial"/>
          <w:sz w:val="20"/>
          <w:szCs w:val="20"/>
          <w:lang w:val="en-GB"/>
        </w:rPr>
        <w:t xml:space="preserve">         </w:t>
      </w:r>
      <w:proofErr w:type="spellStart"/>
      <w:r w:rsidRPr="00766ADF">
        <w:rPr>
          <w:rFonts w:cs="Arial"/>
          <w:sz w:val="20"/>
          <w:szCs w:val="20"/>
          <w:lang w:val="en-GB"/>
        </w:rPr>
        <w:t>andere</w:t>
      </w:r>
      <w:proofErr w:type="spellEnd"/>
      <w:r w:rsidRPr="00766ADF">
        <w:rPr>
          <w:rFonts w:cs="Arial"/>
          <w:sz w:val="20"/>
          <w:szCs w:val="20"/>
          <w:lang w:val="en-GB"/>
        </w:rPr>
        <w:t>:</w:t>
      </w:r>
      <w:bookmarkStart w:id="21" w:name="Text15"/>
      <w:r w:rsidRPr="00766ADF">
        <w:rPr>
          <w:rFonts w:cs="Arial"/>
          <w:sz w:val="20"/>
          <w:szCs w:val="20"/>
          <w:lang w:val="en-GB"/>
        </w:rPr>
        <w:t xml:space="preserve">  </w:t>
      </w:r>
      <w:r w:rsidRPr="00766ADF">
        <w:rPr>
          <w:rFonts w:cs="Arial"/>
          <w:sz w:val="20"/>
          <w:szCs w:val="20"/>
          <w:lang w:val="en-GB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  <w:lang w:val="en-GB"/>
        </w:rPr>
        <w:instrText xml:space="preserve"> FORMTEXT </w:instrText>
      </w:r>
      <w:r w:rsidRPr="00766ADF">
        <w:rPr>
          <w:rFonts w:cs="Arial"/>
          <w:sz w:val="20"/>
          <w:szCs w:val="20"/>
          <w:lang w:val="en-GB"/>
        </w:rPr>
      </w:r>
      <w:r w:rsidRPr="00766ADF">
        <w:rPr>
          <w:rFonts w:cs="Arial"/>
          <w:sz w:val="20"/>
          <w:szCs w:val="20"/>
          <w:lang w:val="en-GB"/>
        </w:rPr>
        <w:fldChar w:fldCharType="separate"/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sz w:val="20"/>
          <w:szCs w:val="20"/>
          <w:lang w:val="en-GB"/>
        </w:rPr>
        <w:fldChar w:fldCharType="end"/>
      </w:r>
      <w:bookmarkEnd w:id="21"/>
    </w:p>
    <w:p w14:paraId="1AC202F2" w14:textId="77777777" w:rsidR="00766ADF" w:rsidRPr="00766ADF" w:rsidRDefault="00766ADF" w:rsidP="00766ADF">
      <w:pPr>
        <w:tabs>
          <w:tab w:val="left" w:pos="900"/>
          <w:tab w:val="left" w:pos="1560"/>
          <w:tab w:val="left" w:pos="1701"/>
          <w:tab w:val="left" w:pos="2835"/>
          <w:tab w:val="left" w:pos="3402"/>
          <w:tab w:val="left" w:pos="4253"/>
          <w:tab w:val="left" w:pos="5387"/>
        </w:tabs>
        <w:rPr>
          <w:rFonts w:cs="Arial"/>
          <w:sz w:val="20"/>
          <w:szCs w:val="20"/>
          <w:lang w:val="en-GB"/>
        </w:rPr>
      </w:pPr>
      <w:r w:rsidRPr="00766ADF">
        <w:rPr>
          <w:rFonts w:cs="Arial"/>
          <w:sz w:val="20"/>
          <w:szCs w:val="20"/>
          <w:lang w:val="en-GB"/>
        </w:rPr>
        <w:tab/>
      </w:r>
    </w:p>
    <w:p w14:paraId="1FF7C3F9" w14:textId="77777777" w:rsidR="00766ADF" w:rsidRPr="00766ADF" w:rsidRDefault="00766ADF" w:rsidP="00766ADF">
      <w:pPr>
        <w:tabs>
          <w:tab w:val="left" w:pos="1560"/>
          <w:tab w:val="left" w:pos="1701"/>
          <w:tab w:val="left" w:pos="2835"/>
          <w:tab w:val="left" w:pos="3402"/>
          <w:tab w:val="left" w:pos="4253"/>
          <w:tab w:val="left" w:pos="5387"/>
        </w:tabs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  <w:lang w:val="en-GB"/>
        </w:rPr>
        <w:tab/>
        <w:t>phil. II</w:t>
      </w:r>
      <w:r w:rsidRPr="00766ADF">
        <w:rPr>
          <w:rFonts w:cs="Arial"/>
          <w:sz w:val="20"/>
          <w:szCs w:val="20"/>
          <w:lang w:val="en-GB"/>
        </w:rPr>
        <w:tab/>
      </w:r>
      <w:bookmarkStart w:id="22" w:name="Kontrollkästchen2"/>
      <w:r w:rsidRPr="00766ADF">
        <w:rPr>
          <w:rFonts w:cs="Arial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22"/>
      <w:r w:rsidRPr="00766ADF">
        <w:rPr>
          <w:rFonts w:cs="Arial"/>
          <w:sz w:val="20"/>
          <w:szCs w:val="20"/>
        </w:rPr>
        <w:t xml:space="preserve"> </w:t>
      </w:r>
      <w:r w:rsidRPr="00766ADF">
        <w:rPr>
          <w:rFonts w:cs="Arial"/>
          <w:sz w:val="20"/>
          <w:szCs w:val="20"/>
          <w:lang w:val="en-GB"/>
        </w:rPr>
        <w:t>Real</w:t>
      </w:r>
      <w:r w:rsidRPr="00766ADF">
        <w:rPr>
          <w:rFonts w:cs="Arial"/>
          <w:sz w:val="20"/>
          <w:szCs w:val="20"/>
          <w:lang w:val="en-GB"/>
        </w:rPr>
        <w:tab/>
      </w:r>
      <w:bookmarkStart w:id="23" w:name="Kontrollkästchen4"/>
      <w:r w:rsidRPr="00766ADF">
        <w:rPr>
          <w:rFonts w:cs="Arial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23"/>
      <w:r w:rsidRPr="00766ADF">
        <w:rPr>
          <w:rFonts w:cs="Arial"/>
          <w:sz w:val="20"/>
          <w:szCs w:val="20"/>
        </w:rPr>
        <w:t xml:space="preserve"> </w:t>
      </w:r>
      <w:r w:rsidRPr="00766ADF">
        <w:rPr>
          <w:rFonts w:cs="Arial"/>
          <w:sz w:val="20"/>
          <w:szCs w:val="20"/>
          <w:lang w:val="en-GB"/>
        </w:rPr>
        <w:t>Sek</w:t>
      </w:r>
      <w:r w:rsidRPr="00766ADF">
        <w:rPr>
          <w:rFonts w:cs="Arial"/>
          <w:sz w:val="20"/>
          <w:szCs w:val="20"/>
        </w:rPr>
        <w:t xml:space="preserve">         </w:t>
      </w:r>
      <w:proofErr w:type="spellStart"/>
      <w:r w:rsidRPr="00766ADF">
        <w:rPr>
          <w:rFonts w:cs="Arial"/>
          <w:sz w:val="20"/>
          <w:szCs w:val="20"/>
          <w:lang w:val="en-GB"/>
        </w:rPr>
        <w:t>andere</w:t>
      </w:r>
      <w:proofErr w:type="spellEnd"/>
      <w:r w:rsidRPr="00766ADF">
        <w:rPr>
          <w:rFonts w:cs="Arial"/>
          <w:sz w:val="20"/>
          <w:szCs w:val="20"/>
          <w:lang w:val="en-GB"/>
        </w:rPr>
        <w:t xml:space="preserve">:  </w:t>
      </w:r>
      <w:r w:rsidRPr="00766ADF">
        <w:rPr>
          <w:rFonts w:cs="Arial"/>
          <w:sz w:val="20"/>
          <w:szCs w:val="20"/>
          <w:lang w:val="en-GB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  <w:lang w:val="en-GB"/>
        </w:rPr>
        <w:instrText xml:space="preserve"> FORMTEXT </w:instrText>
      </w:r>
      <w:r w:rsidRPr="00766ADF">
        <w:rPr>
          <w:rFonts w:cs="Arial"/>
          <w:sz w:val="20"/>
          <w:szCs w:val="20"/>
          <w:lang w:val="en-GB"/>
        </w:rPr>
      </w:r>
      <w:r w:rsidRPr="00766ADF">
        <w:rPr>
          <w:rFonts w:cs="Arial"/>
          <w:sz w:val="20"/>
          <w:szCs w:val="20"/>
          <w:lang w:val="en-GB"/>
        </w:rPr>
        <w:fldChar w:fldCharType="separate"/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sz w:val="20"/>
          <w:szCs w:val="20"/>
          <w:lang w:val="en-GB"/>
        </w:rPr>
        <w:fldChar w:fldCharType="end"/>
      </w:r>
    </w:p>
    <w:p w14:paraId="7F25FAEC" w14:textId="77777777" w:rsidR="00766ADF" w:rsidRPr="00766ADF" w:rsidRDefault="00766ADF" w:rsidP="00766ADF">
      <w:pPr>
        <w:tabs>
          <w:tab w:val="left" w:pos="1418"/>
          <w:tab w:val="left" w:pos="4536"/>
          <w:tab w:val="left" w:pos="6804"/>
        </w:tabs>
        <w:rPr>
          <w:rFonts w:cs="Arial"/>
          <w:sz w:val="20"/>
          <w:szCs w:val="20"/>
        </w:rPr>
      </w:pPr>
    </w:p>
    <w:p w14:paraId="6F183D45" w14:textId="77777777" w:rsidR="00766ADF" w:rsidRPr="00766ADF" w:rsidRDefault="00766ADF" w:rsidP="00766ADF">
      <w:pPr>
        <w:tabs>
          <w:tab w:val="left" w:pos="4253"/>
          <w:tab w:val="left" w:pos="6804"/>
        </w:tabs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>Ich möchte den Kurs mit folgendem Schwerpunkt absolvieren:</w:t>
      </w:r>
    </w:p>
    <w:p w14:paraId="0FF384EB" w14:textId="77777777" w:rsidR="00766ADF" w:rsidRPr="00766ADF" w:rsidRDefault="00766ADF" w:rsidP="00766ADF">
      <w:pPr>
        <w:tabs>
          <w:tab w:val="left" w:pos="4253"/>
          <w:tab w:val="left" w:pos="6804"/>
        </w:tabs>
        <w:spacing w:before="120" w:after="120"/>
        <w:rPr>
          <w:rFonts w:cs="Arial"/>
          <w:sz w:val="20"/>
          <w:szCs w:val="20"/>
        </w:rPr>
      </w:pPr>
      <w:r w:rsidRPr="00766ADF">
        <w:rPr>
          <w:rFonts w:cs="Arial"/>
          <w:noProof/>
          <w:sz w:val="20"/>
          <w:szCs w:val="20"/>
          <w:lang w:eastAsia="de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0F3063" wp14:editId="54BFFC23">
                <wp:simplePos x="0" y="0"/>
                <wp:positionH relativeFrom="column">
                  <wp:posOffset>1777365</wp:posOffset>
                </wp:positionH>
                <wp:positionV relativeFrom="paragraph">
                  <wp:posOffset>71120</wp:posOffset>
                </wp:positionV>
                <wp:extent cx="0" cy="171450"/>
                <wp:effectExtent l="9525" t="10160" r="9525" b="8890"/>
                <wp:wrapNone/>
                <wp:docPr id="80417254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2B5E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39.95pt;margin-top:5.6pt;width:0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"/>
            </w:pict>
          </mc:Fallback>
        </mc:AlternateContent>
      </w:r>
      <w:r w:rsidRPr="00766ADF">
        <w:rPr>
          <w:rFonts w:cs="Arial"/>
          <w:noProof/>
          <w:sz w:val="20"/>
          <w:szCs w:val="20"/>
          <w:lang w:eastAsia="de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38B111" wp14:editId="6DEDB7A8">
                <wp:simplePos x="0" y="0"/>
                <wp:positionH relativeFrom="column">
                  <wp:posOffset>796290</wp:posOffset>
                </wp:positionH>
                <wp:positionV relativeFrom="paragraph">
                  <wp:posOffset>71120</wp:posOffset>
                </wp:positionV>
                <wp:extent cx="0" cy="171450"/>
                <wp:effectExtent l="9525" t="10160" r="9525" b="8890"/>
                <wp:wrapNone/>
                <wp:docPr id="150739584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5FA7F" id="AutoShape 6" o:spid="_x0000_s1026" type="#_x0000_t32" style="position:absolute;margin-left:62.7pt;margin-top:5.6pt;width:0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"/>
            </w:pict>
          </mc:Fallback>
        </mc:AlternateConten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19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24"/>
      <w:r w:rsidRPr="00766ADF">
        <w:rPr>
          <w:rFonts w:cs="Arial"/>
          <w:sz w:val="20"/>
          <w:szCs w:val="20"/>
        </w:rPr>
        <w:t xml:space="preserve">  </w:t>
      </w:r>
      <w:r w:rsidRPr="00766ADF">
        <w:rPr>
          <w:rFonts w:cs="Arial"/>
          <w:b/>
          <w:sz w:val="20"/>
          <w:szCs w:val="20"/>
        </w:rPr>
        <w:t>Phil. I</w:t>
      </w:r>
      <w:r w:rsidRPr="00766ADF">
        <w:rPr>
          <w:rFonts w:cs="Arial"/>
          <w:sz w:val="20"/>
          <w:szCs w:val="20"/>
        </w:rPr>
        <w:t xml:space="preserve">      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20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25"/>
      <w:r w:rsidRPr="00766ADF">
        <w:rPr>
          <w:rFonts w:cs="Arial"/>
          <w:sz w:val="20"/>
          <w:szCs w:val="20"/>
        </w:rPr>
        <w:t xml:space="preserve">  </w:t>
      </w:r>
      <w:r w:rsidRPr="00766ADF">
        <w:rPr>
          <w:rFonts w:cs="Arial"/>
          <w:b/>
          <w:sz w:val="20"/>
          <w:szCs w:val="20"/>
        </w:rPr>
        <w:t>Phil. II</w:t>
      </w:r>
      <w:r w:rsidRPr="00766ADF">
        <w:rPr>
          <w:rFonts w:cs="Arial"/>
          <w:sz w:val="20"/>
          <w:szCs w:val="20"/>
        </w:rPr>
        <w:t xml:space="preserve">     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21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26"/>
      <w:r w:rsidRPr="00766ADF">
        <w:rPr>
          <w:rFonts w:cs="Arial"/>
          <w:sz w:val="20"/>
          <w:szCs w:val="20"/>
        </w:rPr>
        <w:t xml:space="preserve">  </w:t>
      </w:r>
      <w:r w:rsidRPr="00766ADF">
        <w:rPr>
          <w:rFonts w:cs="Arial"/>
          <w:b/>
          <w:sz w:val="20"/>
          <w:szCs w:val="20"/>
        </w:rPr>
        <w:t>C-Fach</w:t>
      </w:r>
      <w:proofErr w:type="gramStart"/>
      <w:r w:rsidRPr="00766ADF">
        <w:rPr>
          <w:rFonts w:cs="Arial"/>
          <w:sz w:val="20"/>
          <w:szCs w:val="20"/>
        </w:rPr>
        <w:t xml:space="preserve">   (</w:t>
      </w:r>
      <w:proofErr w:type="spellStart"/>
      <w:proofErr w:type="gramEnd"/>
      <w:r w:rsidRPr="00766ADF">
        <w:rPr>
          <w:rFonts w:cs="Arial"/>
          <w:sz w:val="20"/>
          <w:szCs w:val="20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ontrollkästchen22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27"/>
      <w:r w:rsidRPr="00766ADF">
        <w:rPr>
          <w:rFonts w:cs="Arial"/>
          <w:sz w:val="20"/>
          <w:szCs w:val="20"/>
        </w:rPr>
        <w:t>BSp</w:t>
      </w:r>
      <w:proofErr w:type="spellEnd"/>
      <w:r w:rsidRPr="00766ADF">
        <w:rPr>
          <w:rFonts w:cs="Arial"/>
          <w:sz w:val="20"/>
          <w:szCs w:val="20"/>
        </w:rPr>
        <w:t xml:space="preserve"> 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Kontrollkästchen23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28"/>
      <w:r w:rsidRPr="00766ADF">
        <w:rPr>
          <w:rFonts w:cs="Arial"/>
          <w:sz w:val="20"/>
          <w:szCs w:val="20"/>
        </w:rPr>
        <w:t xml:space="preserve">BG 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Kontrollkästchen24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29"/>
      <w:r w:rsidRPr="00766ADF">
        <w:rPr>
          <w:rFonts w:cs="Arial"/>
          <w:sz w:val="20"/>
          <w:szCs w:val="20"/>
        </w:rPr>
        <w:t xml:space="preserve">MU 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Kontrollkästchen25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30"/>
      <w:r w:rsidRPr="00766ADF">
        <w:rPr>
          <w:rFonts w:cs="Arial"/>
          <w:sz w:val="20"/>
          <w:szCs w:val="20"/>
        </w:rPr>
        <w:t xml:space="preserve">TCG 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Kontrollkästchen26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31"/>
      <w:r w:rsidRPr="00766ADF">
        <w:rPr>
          <w:rFonts w:cs="Arial"/>
          <w:sz w:val="20"/>
          <w:szCs w:val="20"/>
        </w:rPr>
        <w:t xml:space="preserve">TXG 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Kontrollkästchen27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32"/>
      <w:r w:rsidRPr="00766ADF">
        <w:rPr>
          <w:rFonts w:cs="Arial"/>
          <w:sz w:val="20"/>
          <w:szCs w:val="20"/>
        </w:rPr>
        <w:t>WAH)</w:t>
      </w:r>
    </w:p>
    <w:p w14:paraId="0C3EE0CC" w14:textId="77777777" w:rsidR="00766ADF" w:rsidRPr="00766ADF" w:rsidRDefault="00766ADF" w:rsidP="00766ADF">
      <w:pPr>
        <w:tabs>
          <w:tab w:val="left" w:pos="4536"/>
          <w:tab w:val="left" w:pos="6804"/>
        </w:tabs>
        <w:rPr>
          <w:rFonts w:cs="Arial"/>
          <w:i/>
          <w:sz w:val="20"/>
          <w:szCs w:val="20"/>
        </w:rPr>
      </w:pPr>
      <w:r w:rsidRPr="00766ADF">
        <w:rPr>
          <w:rFonts w:cs="Arial"/>
          <w:i/>
          <w:sz w:val="20"/>
          <w:szCs w:val="20"/>
        </w:rPr>
        <w:t>Nach der Ausbildung kann jedes Praktikum geführt werden. Im Kurs werden jedoch teilweise Schwerpunkte in den Bereichen Phil. I / Phil. II / C-Fächer gesetzt.</w:t>
      </w:r>
    </w:p>
    <w:p w14:paraId="6342B924" w14:textId="77777777" w:rsidR="00766ADF" w:rsidRPr="00766ADF" w:rsidRDefault="00766ADF" w:rsidP="00766ADF">
      <w:pPr>
        <w:tabs>
          <w:tab w:val="left" w:pos="1702"/>
          <w:tab w:val="left" w:pos="4536"/>
          <w:tab w:val="left" w:pos="6237"/>
        </w:tabs>
        <w:rPr>
          <w:rFonts w:cs="Arial"/>
          <w:sz w:val="20"/>
          <w:szCs w:val="20"/>
        </w:rPr>
      </w:pPr>
    </w:p>
    <w:p w14:paraId="11C57B6A" w14:textId="77777777" w:rsidR="00766ADF" w:rsidRPr="00766ADF" w:rsidRDefault="00766ADF" w:rsidP="00766ADF">
      <w:pPr>
        <w:tabs>
          <w:tab w:val="left" w:pos="2835"/>
          <w:tab w:val="left" w:pos="4536"/>
          <w:tab w:val="left" w:pos="6237"/>
        </w:tabs>
        <w:spacing w:after="120"/>
        <w:rPr>
          <w:rFonts w:cs="Arial"/>
          <w:sz w:val="20"/>
          <w:szCs w:val="20"/>
          <w:lang w:val="de-DE"/>
        </w:rPr>
      </w:pPr>
      <w:bookmarkStart w:id="33" w:name="Text17"/>
      <w:r w:rsidRPr="00766ADF">
        <w:rPr>
          <w:rFonts w:cs="Arial"/>
          <w:sz w:val="20"/>
          <w:szCs w:val="20"/>
          <w:lang w:val="de-DE"/>
        </w:rPr>
        <w:t>Lehrbefähigung in den Fächern:</w:t>
      </w:r>
      <w:r w:rsidRPr="00766ADF">
        <w:rPr>
          <w:rFonts w:cs="Arial"/>
          <w:sz w:val="20"/>
          <w:szCs w:val="20"/>
          <w:lang w:val="de-DE"/>
        </w:rPr>
        <w:tab/>
      </w:r>
      <w:r w:rsidRPr="00766ADF">
        <w:rPr>
          <w:rFonts w:cs="Arial"/>
          <w:sz w:val="20"/>
          <w:szCs w:val="20"/>
          <w:lang w:val="de-D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  <w:lang w:val="de-DE"/>
        </w:rPr>
        <w:instrText xml:space="preserve"> FORMTEXT </w:instrText>
      </w:r>
      <w:r w:rsidRPr="00766ADF">
        <w:rPr>
          <w:rFonts w:cs="Arial"/>
          <w:sz w:val="20"/>
          <w:szCs w:val="20"/>
          <w:lang w:val="de-DE"/>
        </w:rPr>
      </w:r>
      <w:r w:rsidRPr="00766ADF">
        <w:rPr>
          <w:rFonts w:cs="Arial"/>
          <w:sz w:val="20"/>
          <w:szCs w:val="20"/>
          <w:lang w:val="de-DE"/>
        </w:rPr>
        <w:fldChar w:fldCharType="separate"/>
      </w:r>
      <w:r w:rsidRPr="00766ADF">
        <w:rPr>
          <w:rFonts w:cs="Arial"/>
          <w:noProof/>
          <w:sz w:val="20"/>
          <w:szCs w:val="20"/>
          <w:lang w:val="de-DE"/>
        </w:rPr>
        <w:t> </w:t>
      </w:r>
      <w:r w:rsidRPr="00766ADF">
        <w:rPr>
          <w:rFonts w:cs="Arial"/>
          <w:noProof/>
          <w:sz w:val="20"/>
          <w:szCs w:val="20"/>
          <w:lang w:val="de-DE"/>
        </w:rPr>
        <w:t> </w:t>
      </w:r>
      <w:r w:rsidRPr="00766ADF">
        <w:rPr>
          <w:rFonts w:cs="Arial"/>
          <w:noProof/>
          <w:sz w:val="20"/>
          <w:szCs w:val="20"/>
          <w:lang w:val="de-DE"/>
        </w:rPr>
        <w:t> </w:t>
      </w:r>
      <w:r w:rsidRPr="00766ADF">
        <w:rPr>
          <w:rFonts w:cs="Arial"/>
          <w:noProof/>
          <w:sz w:val="20"/>
          <w:szCs w:val="20"/>
          <w:lang w:val="de-DE"/>
        </w:rPr>
        <w:t> </w:t>
      </w:r>
      <w:r w:rsidRPr="00766ADF">
        <w:rPr>
          <w:rFonts w:cs="Arial"/>
          <w:noProof/>
          <w:sz w:val="20"/>
          <w:szCs w:val="20"/>
          <w:lang w:val="de-DE"/>
        </w:rPr>
        <w:t> </w:t>
      </w:r>
      <w:r w:rsidRPr="00766ADF">
        <w:rPr>
          <w:rFonts w:cs="Arial"/>
          <w:sz w:val="20"/>
          <w:szCs w:val="20"/>
          <w:lang w:val="de-DE"/>
        </w:rPr>
        <w:fldChar w:fldCharType="end"/>
      </w:r>
      <w:bookmarkEnd w:id="33"/>
    </w:p>
    <w:p w14:paraId="601C431C" w14:textId="77777777" w:rsidR="00766ADF" w:rsidRPr="00766ADF" w:rsidRDefault="00766ADF" w:rsidP="00766ADF">
      <w:pPr>
        <w:tabs>
          <w:tab w:val="left" w:pos="2835"/>
          <w:tab w:val="left" w:pos="4536"/>
          <w:tab w:val="left" w:pos="6804"/>
        </w:tabs>
        <w:spacing w:after="120"/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>Unterricht in den Fächern: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4" w:name="Text27"/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34"/>
    </w:p>
    <w:p w14:paraId="37476C74" w14:textId="77777777" w:rsidR="00766ADF" w:rsidRPr="00766ADF" w:rsidRDefault="00766ADF" w:rsidP="00766ADF">
      <w:pPr>
        <w:tabs>
          <w:tab w:val="left" w:pos="2835"/>
          <w:tab w:val="left" w:pos="4536"/>
          <w:tab w:val="left" w:pos="6804"/>
        </w:tabs>
        <w:spacing w:after="120"/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>Bisherige Unterrichtstätigkeit</w:t>
      </w:r>
      <w:bookmarkStart w:id="35" w:name="Text16"/>
      <w:r w:rsidRPr="00766ADF">
        <w:rPr>
          <w:rFonts w:cs="Arial"/>
          <w:sz w:val="20"/>
          <w:szCs w:val="20"/>
        </w:rPr>
        <w:t xml:space="preserve">: 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  <w:lang w:val="en-GB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  <w:lang w:val="en-GB"/>
        </w:rPr>
      </w:r>
      <w:r w:rsidRPr="00766ADF">
        <w:rPr>
          <w:rFonts w:cs="Arial"/>
          <w:sz w:val="20"/>
          <w:szCs w:val="20"/>
          <w:lang w:val="en-GB"/>
        </w:rPr>
        <w:fldChar w:fldCharType="separate"/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noProof/>
          <w:sz w:val="20"/>
          <w:szCs w:val="20"/>
          <w:lang w:val="en-GB"/>
        </w:rPr>
        <w:t> </w:t>
      </w:r>
      <w:r w:rsidRPr="00766ADF">
        <w:rPr>
          <w:rFonts w:cs="Arial"/>
          <w:sz w:val="20"/>
          <w:szCs w:val="20"/>
          <w:lang w:val="en-GB"/>
        </w:rPr>
        <w:fldChar w:fldCharType="end"/>
      </w:r>
      <w:bookmarkEnd w:id="35"/>
    </w:p>
    <w:p w14:paraId="76E4444F" w14:textId="1082FAEB" w:rsidR="00766ADF" w:rsidRPr="00766ADF" w:rsidRDefault="00766ADF" w:rsidP="00766ADF">
      <w:pPr>
        <w:tabs>
          <w:tab w:val="left" w:pos="2835"/>
          <w:tab w:val="left" w:pos="4536"/>
          <w:tab w:val="left" w:pos="6804"/>
        </w:tabs>
        <w:spacing w:after="120"/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 xml:space="preserve">Erfahrung als Klassenlehrperson:  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Kontrollkästchen13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36"/>
      <w:r w:rsidRPr="00766ADF">
        <w:rPr>
          <w:rFonts w:cs="Arial"/>
          <w:sz w:val="20"/>
          <w:szCs w:val="20"/>
        </w:rPr>
        <w:t xml:space="preserve">  ja          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Kontrollkästchen14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37"/>
      <w:r w:rsidRPr="00766ADF">
        <w:rPr>
          <w:rFonts w:cs="Arial"/>
          <w:sz w:val="20"/>
          <w:szCs w:val="20"/>
        </w:rPr>
        <w:t xml:space="preserve"> nein </w:t>
      </w:r>
      <w:r w:rsidRPr="00766ADF">
        <w:rPr>
          <w:rFonts w:cs="Arial"/>
          <w:sz w:val="20"/>
          <w:szCs w:val="20"/>
        </w:rPr>
        <w:br/>
      </w:r>
      <w:r w:rsidRPr="00766ADF">
        <w:rPr>
          <w:rFonts w:cs="Arial"/>
          <w:i/>
          <w:sz w:val="20"/>
          <w:szCs w:val="20"/>
        </w:rPr>
        <w:t xml:space="preserve">Berufserfahrung in der Funktion als "Klassenlehrperson" </w:t>
      </w:r>
      <w:proofErr w:type="gramStart"/>
      <w:r w:rsidRPr="00766ADF">
        <w:rPr>
          <w:rFonts w:cs="Arial"/>
          <w:i/>
          <w:sz w:val="20"/>
          <w:szCs w:val="20"/>
        </w:rPr>
        <w:t>ist</w:t>
      </w:r>
      <w:proofErr w:type="gramEnd"/>
      <w:r w:rsidRPr="00766ADF">
        <w:rPr>
          <w:rFonts w:cs="Arial"/>
          <w:i/>
          <w:sz w:val="20"/>
          <w:szCs w:val="20"/>
        </w:rPr>
        <w:t xml:space="preserve"> erwünscht für die Führung von Kompaktpraktika.</w:t>
      </w:r>
    </w:p>
    <w:p w14:paraId="3AB1FC58" w14:textId="66C5B9EA" w:rsidR="00766ADF" w:rsidRPr="00766ADF" w:rsidRDefault="00766ADF" w:rsidP="00766ADF">
      <w:pPr>
        <w:tabs>
          <w:tab w:val="left" w:pos="1702"/>
          <w:tab w:val="left" w:pos="4536"/>
          <w:tab w:val="left" w:pos="6237"/>
        </w:tabs>
        <w:rPr>
          <w:rFonts w:cs="Arial"/>
          <w:sz w:val="20"/>
          <w:szCs w:val="20"/>
        </w:rPr>
      </w:pPr>
    </w:p>
    <w:p w14:paraId="0EF4FC36" w14:textId="78B058F7" w:rsidR="00766ADF" w:rsidRPr="00766ADF" w:rsidRDefault="00766ADF" w:rsidP="00766ADF">
      <w:pPr>
        <w:tabs>
          <w:tab w:val="left" w:pos="4536"/>
          <w:tab w:val="left" w:pos="6237"/>
        </w:tabs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 xml:space="preserve">Ort / Datum: </w:t>
      </w:r>
      <w:r w:rsidRPr="00766ADF">
        <w:rPr>
          <w:rFonts w:cs="Arial"/>
          <w:sz w:val="20"/>
          <w:szCs w:val="20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8" w:name="Text26"/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38"/>
      <w:r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t>Unterschrift______________________________</w:t>
      </w:r>
    </w:p>
    <w:p w14:paraId="0387C91C" w14:textId="28FF2D42" w:rsidR="00766ADF" w:rsidRPr="00766ADF" w:rsidRDefault="00766ADF" w:rsidP="00766ADF">
      <w:pPr>
        <w:tabs>
          <w:tab w:val="left" w:pos="1702"/>
          <w:tab w:val="left" w:pos="4536"/>
          <w:tab w:val="left" w:pos="6237"/>
        </w:tabs>
        <w:rPr>
          <w:rFonts w:cs="Arial"/>
          <w:sz w:val="20"/>
          <w:szCs w:val="20"/>
        </w:rPr>
      </w:pPr>
    </w:p>
    <w:p w14:paraId="6B99B2E2" w14:textId="2051EB73" w:rsidR="00766ADF" w:rsidRDefault="00766ADF">
      <w:pPr>
        <w:spacing w:line="280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2887C0FF" w14:textId="10A4098F" w:rsidR="00766ADF" w:rsidRPr="00766ADF" w:rsidRDefault="00766ADF" w:rsidP="00766ADF">
      <w:pPr>
        <w:tabs>
          <w:tab w:val="left" w:pos="4536"/>
          <w:tab w:val="left" w:pos="6804"/>
        </w:tabs>
        <w:ind w:left="284"/>
        <w:rPr>
          <w:rFonts w:cs="Arial"/>
          <w:sz w:val="20"/>
          <w:szCs w:val="20"/>
        </w:rPr>
      </w:pPr>
      <w:r w:rsidRPr="00766ADF">
        <w:rPr>
          <w:rFonts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ABAA1B" wp14:editId="54B207E3">
                <wp:simplePos x="0" y="0"/>
                <wp:positionH relativeFrom="column">
                  <wp:posOffset>-43180</wp:posOffset>
                </wp:positionH>
                <wp:positionV relativeFrom="paragraph">
                  <wp:posOffset>-201295</wp:posOffset>
                </wp:positionV>
                <wp:extent cx="6286500" cy="3686175"/>
                <wp:effectExtent l="0" t="0" r="19050" b="28575"/>
                <wp:wrapNone/>
                <wp:docPr id="21125732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3686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5605A4" id="Rectangle 4" o:spid="_x0000_s1026" style="position:absolute;margin-left:-3.4pt;margin-top:-15.85pt;width:495pt;height:29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" filled="f"/>
            </w:pict>
          </mc:Fallback>
        </mc:AlternateContent>
      </w:r>
      <w:r w:rsidRPr="00766ADF">
        <w:rPr>
          <w:rFonts w:cs="Arial"/>
          <w:b/>
          <w:sz w:val="20"/>
          <w:szCs w:val="20"/>
        </w:rPr>
        <w:t>Einverständnis der Schulleitung (gilt als Empfehlung):</w:t>
      </w:r>
    </w:p>
    <w:p w14:paraId="7B03B6FF" w14:textId="3DAED5AD" w:rsidR="00766ADF" w:rsidRPr="00766ADF" w:rsidRDefault="00766ADF" w:rsidP="00766ADF">
      <w:pPr>
        <w:tabs>
          <w:tab w:val="left" w:pos="4536"/>
          <w:tab w:val="left" w:pos="6804"/>
        </w:tabs>
        <w:ind w:left="284"/>
        <w:rPr>
          <w:rFonts w:cs="Arial"/>
          <w:sz w:val="20"/>
          <w:szCs w:val="20"/>
        </w:rPr>
      </w:pPr>
    </w:p>
    <w:p w14:paraId="589055F6" w14:textId="3AA1FE31" w:rsidR="00766ADF" w:rsidRPr="00766ADF" w:rsidRDefault="00766ADF" w:rsidP="00766ADF">
      <w:pPr>
        <w:tabs>
          <w:tab w:val="left" w:pos="4320"/>
          <w:tab w:val="left" w:pos="7088"/>
        </w:tabs>
        <w:spacing w:line="480" w:lineRule="auto"/>
        <w:ind w:left="284"/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 xml:space="preserve">Name: </w:t>
      </w:r>
      <w:r w:rsidRPr="00766ADF">
        <w:rPr>
          <w:rFonts w:cs="Arial"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r w:rsidRPr="00766ADF">
        <w:rPr>
          <w:rFonts w:cs="Arial"/>
          <w:sz w:val="20"/>
          <w:szCs w:val="20"/>
        </w:rPr>
        <w:tab/>
        <w:t xml:space="preserve">Vorname: </w:t>
      </w:r>
      <w:r w:rsidRPr="00766ADF">
        <w:rPr>
          <w:rFonts w:cs="Arial"/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</w:p>
    <w:p w14:paraId="343EABFD" w14:textId="281CD520" w:rsidR="00766ADF" w:rsidRPr="00766ADF" w:rsidRDefault="00766ADF" w:rsidP="00766ADF">
      <w:pPr>
        <w:tabs>
          <w:tab w:val="left" w:pos="4320"/>
          <w:tab w:val="left" w:pos="7088"/>
        </w:tabs>
        <w:spacing w:line="480" w:lineRule="auto"/>
        <w:ind w:left="284"/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 xml:space="preserve">Telefon: </w:t>
      </w:r>
      <w:r w:rsidRPr="00766ADF">
        <w:rPr>
          <w:rFonts w:cs="Arial"/>
          <w:sz w:val="20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r w:rsidRPr="00766ADF">
        <w:rPr>
          <w:rFonts w:cs="Arial"/>
          <w:sz w:val="20"/>
          <w:szCs w:val="20"/>
        </w:rPr>
        <w:tab/>
        <w:t xml:space="preserve">E-Mail: </w:t>
      </w:r>
      <w:r w:rsidRPr="00766ADF">
        <w:rPr>
          <w:rFonts w:cs="Arial"/>
          <w:sz w:val="20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</w:p>
    <w:p w14:paraId="6358D8C8" w14:textId="217DAE2A" w:rsidR="00766ADF" w:rsidRPr="00766ADF" w:rsidRDefault="00766ADF" w:rsidP="00766ADF">
      <w:pPr>
        <w:tabs>
          <w:tab w:val="left" w:pos="4320"/>
          <w:tab w:val="left" w:pos="7088"/>
        </w:tabs>
        <w:spacing w:line="480" w:lineRule="auto"/>
        <w:ind w:left="284"/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>Die Lehrperson besitzt das Stufendiplom</w:t>
      </w:r>
      <w:r w:rsidRPr="00766ADF">
        <w:rPr>
          <w:rFonts w:cs="Arial"/>
          <w:sz w:val="20"/>
          <w:szCs w:val="20"/>
        </w:rPr>
        <w:tab/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9" w:name="Kontrollkästchen28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39"/>
      <w:r w:rsidRPr="00766ADF">
        <w:rPr>
          <w:rFonts w:cs="Arial"/>
          <w:sz w:val="20"/>
          <w:szCs w:val="20"/>
        </w:rPr>
        <w:t xml:space="preserve">  ja           </w:t>
      </w:r>
      <w:r w:rsidRPr="00766ADF">
        <w:rPr>
          <w:rFonts w:cs="Arial"/>
          <w:sz w:val="20"/>
          <w:szCs w:val="20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Kontrollkästchen29"/>
      <w:r w:rsidRPr="00766ADF">
        <w:rPr>
          <w:rFonts w:cs="Arial"/>
          <w:sz w:val="20"/>
          <w:szCs w:val="20"/>
        </w:rPr>
        <w:instrText xml:space="preserve"> FORMCHECKBOX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sz w:val="20"/>
          <w:szCs w:val="20"/>
        </w:rPr>
        <w:fldChar w:fldCharType="end"/>
      </w:r>
      <w:bookmarkEnd w:id="40"/>
      <w:r w:rsidRPr="00766ADF">
        <w:rPr>
          <w:rFonts w:cs="Arial"/>
          <w:sz w:val="20"/>
          <w:szCs w:val="20"/>
        </w:rPr>
        <w:t xml:space="preserve"> nein</w:t>
      </w:r>
      <w:r w:rsidRPr="00766ADF">
        <w:rPr>
          <w:rFonts w:cs="Arial"/>
          <w:sz w:val="20"/>
          <w:szCs w:val="20"/>
        </w:rPr>
        <w:br/>
        <w:t xml:space="preserve">Ort/Datum: </w:t>
      </w:r>
      <w:r w:rsidRPr="00766ADF">
        <w:rPr>
          <w:rFonts w:cs="Arial"/>
          <w:sz w:val="20"/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r w:rsidRPr="00766ADF">
        <w:rPr>
          <w:rFonts w:cs="Arial"/>
          <w:sz w:val="20"/>
          <w:szCs w:val="20"/>
        </w:rPr>
        <w:tab/>
        <w:t>Stempel/Unterschrift__________________________</w:t>
      </w:r>
    </w:p>
    <w:p w14:paraId="6281629F" w14:textId="65154C69" w:rsidR="00766ADF" w:rsidRPr="00766ADF" w:rsidRDefault="00766ADF" w:rsidP="00766ADF">
      <w:pPr>
        <w:tabs>
          <w:tab w:val="left" w:pos="1702"/>
          <w:tab w:val="left" w:pos="4253"/>
          <w:tab w:val="left" w:pos="6237"/>
        </w:tabs>
        <w:ind w:left="284"/>
        <w:rPr>
          <w:rFonts w:cs="Arial"/>
          <w:sz w:val="20"/>
          <w:szCs w:val="20"/>
        </w:rPr>
      </w:pPr>
    </w:p>
    <w:p w14:paraId="18B1522B" w14:textId="515B7188" w:rsidR="00766ADF" w:rsidRPr="00766ADF" w:rsidRDefault="00766ADF" w:rsidP="00766ADF">
      <w:pPr>
        <w:tabs>
          <w:tab w:val="left" w:pos="1702"/>
          <w:tab w:val="left" w:pos="4536"/>
          <w:tab w:val="left" w:pos="6237"/>
        </w:tabs>
        <w:ind w:left="284"/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>Mit Ihrer Unterschrift erteilen Sie die Zustimmung zur Übernahme der Funktion "Praktikumsleitung Sek I PHSG".</w:t>
      </w:r>
      <w:r w:rsidRPr="00766ADF">
        <w:rPr>
          <w:rFonts w:cs="Arial"/>
          <w:sz w:val="20"/>
          <w:szCs w:val="20"/>
        </w:rPr>
        <w:br/>
      </w:r>
    </w:p>
    <w:p w14:paraId="65A9FE61" w14:textId="1DBD5C9B" w:rsidR="00766ADF" w:rsidRPr="00766ADF" w:rsidRDefault="00766ADF" w:rsidP="00766ADF">
      <w:pPr>
        <w:tabs>
          <w:tab w:val="left" w:pos="4320"/>
        </w:tabs>
        <w:spacing w:line="480" w:lineRule="auto"/>
        <w:ind w:left="284"/>
        <w:rPr>
          <w:rFonts w:cs="Arial"/>
          <w:b/>
          <w:sz w:val="20"/>
          <w:szCs w:val="20"/>
        </w:rPr>
      </w:pPr>
      <w:r w:rsidRPr="00766ADF">
        <w:rPr>
          <w:rFonts w:cs="Arial"/>
          <w:b/>
          <w:sz w:val="20"/>
          <w:szCs w:val="20"/>
        </w:rPr>
        <w:t>Kenntnisnahme des/der Kooperationsverantwortlichen:</w:t>
      </w:r>
    </w:p>
    <w:p w14:paraId="4590C95F" w14:textId="77777777" w:rsidR="00766ADF" w:rsidRPr="00766ADF" w:rsidRDefault="00766ADF" w:rsidP="00766ADF">
      <w:pPr>
        <w:tabs>
          <w:tab w:val="left" w:pos="4320"/>
          <w:tab w:val="left" w:pos="4395"/>
        </w:tabs>
        <w:spacing w:line="480" w:lineRule="auto"/>
        <w:ind w:left="284"/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 xml:space="preserve">Name: </w:t>
      </w:r>
      <w:r w:rsidRPr="00766ADF">
        <w:rPr>
          <w:rFonts w:cs="Arial"/>
          <w:sz w:val="20"/>
          <w:szCs w:val="2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41" w:name="Text23"/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41"/>
      <w:r w:rsidRPr="00766ADF">
        <w:rPr>
          <w:rFonts w:cs="Arial"/>
          <w:sz w:val="20"/>
          <w:szCs w:val="20"/>
        </w:rPr>
        <w:tab/>
        <w:t xml:space="preserve">Vorname: </w:t>
      </w:r>
      <w:r w:rsidRPr="00766ADF">
        <w:rPr>
          <w:rFonts w:cs="Arial"/>
          <w:sz w:val="20"/>
          <w:szCs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</w:p>
    <w:p w14:paraId="5E8A1E32" w14:textId="75B46FD1" w:rsidR="00766ADF" w:rsidRPr="00766ADF" w:rsidRDefault="00766ADF" w:rsidP="00766ADF">
      <w:pPr>
        <w:tabs>
          <w:tab w:val="left" w:pos="4320"/>
          <w:tab w:val="left" w:pos="4395"/>
          <w:tab w:val="left" w:pos="7088"/>
        </w:tabs>
        <w:ind w:left="284"/>
        <w:rPr>
          <w:rFonts w:cs="Arial"/>
          <w:sz w:val="20"/>
          <w:szCs w:val="20"/>
        </w:rPr>
      </w:pPr>
      <w:r w:rsidRPr="00766ADF">
        <w:rPr>
          <w:rFonts w:cs="Arial"/>
          <w:sz w:val="20"/>
          <w:szCs w:val="20"/>
        </w:rPr>
        <w:t xml:space="preserve">Ort / Datum: </w:t>
      </w:r>
      <w:r w:rsidRPr="00766ADF">
        <w:rPr>
          <w:rFonts w:cs="Arial"/>
          <w:sz w:val="20"/>
          <w:szCs w:val="20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42" w:name="Text25"/>
      <w:r w:rsidRPr="00766ADF">
        <w:rPr>
          <w:rFonts w:cs="Arial"/>
          <w:sz w:val="20"/>
          <w:szCs w:val="20"/>
        </w:rPr>
        <w:instrText xml:space="preserve"> FORMTEXT </w:instrText>
      </w:r>
      <w:r w:rsidRPr="00766ADF">
        <w:rPr>
          <w:rFonts w:cs="Arial"/>
          <w:sz w:val="20"/>
          <w:szCs w:val="20"/>
        </w:rPr>
      </w:r>
      <w:r w:rsidRPr="00766ADF">
        <w:rPr>
          <w:rFonts w:cs="Arial"/>
          <w:sz w:val="20"/>
          <w:szCs w:val="20"/>
        </w:rPr>
        <w:fldChar w:fldCharType="separate"/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noProof/>
          <w:sz w:val="20"/>
          <w:szCs w:val="20"/>
        </w:rPr>
        <w:t> </w:t>
      </w:r>
      <w:r w:rsidRPr="00766ADF">
        <w:rPr>
          <w:rFonts w:cs="Arial"/>
          <w:sz w:val="20"/>
          <w:szCs w:val="20"/>
        </w:rPr>
        <w:fldChar w:fldCharType="end"/>
      </w:r>
      <w:bookmarkEnd w:id="42"/>
      <w:r w:rsidRPr="00766ADF">
        <w:rPr>
          <w:rFonts w:cs="Arial"/>
          <w:sz w:val="20"/>
          <w:szCs w:val="20"/>
        </w:rPr>
        <w:tab/>
        <w:t>Unterschrift____________________________________</w:t>
      </w:r>
    </w:p>
    <w:p w14:paraId="73B55873" w14:textId="77777777" w:rsidR="00766ADF" w:rsidRPr="00766ADF" w:rsidRDefault="00766ADF" w:rsidP="00766ADF">
      <w:pPr>
        <w:rPr>
          <w:rFonts w:cs="Arial"/>
          <w:sz w:val="20"/>
          <w:szCs w:val="20"/>
        </w:rPr>
      </w:pPr>
    </w:p>
    <w:p w14:paraId="58A30E4A" w14:textId="7DF6D263" w:rsidR="00766ADF" w:rsidRPr="00766ADF" w:rsidRDefault="00766ADF" w:rsidP="00766ADF">
      <w:pPr>
        <w:rPr>
          <w:sz w:val="20"/>
          <w:szCs w:val="20"/>
        </w:rPr>
      </w:pPr>
    </w:p>
    <w:p w14:paraId="40582865" w14:textId="77777777" w:rsidR="00766ADF" w:rsidRPr="00766ADF" w:rsidRDefault="00766ADF" w:rsidP="00766ADF">
      <w:pPr>
        <w:rPr>
          <w:sz w:val="20"/>
          <w:szCs w:val="20"/>
        </w:rPr>
      </w:pPr>
    </w:p>
    <w:p w14:paraId="3F7D3650" w14:textId="2B1D2375" w:rsidR="00766ADF" w:rsidRPr="00766ADF" w:rsidRDefault="00766ADF" w:rsidP="00766ADF">
      <w:pPr>
        <w:rPr>
          <w:sz w:val="20"/>
          <w:szCs w:val="20"/>
        </w:rPr>
      </w:pPr>
    </w:p>
    <w:p w14:paraId="36DEB6D3" w14:textId="77777777" w:rsidR="00766ADF" w:rsidRPr="00766ADF" w:rsidRDefault="00766ADF" w:rsidP="00766ADF">
      <w:pPr>
        <w:rPr>
          <w:sz w:val="20"/>
          <w:szCs w:val="20"/>
        </w:rPr>
      </w:pPr>
    </w:p>
    <w:p w14:paraId="6AB745CF" w14:textId="77777777" w:rsidR="00766ADF" w:rsidRPr="00766ADF" w:rsidRDefault="00766ADF" w:rsidP="00766ADF">
      <w:pPr>
        <w:rPr>
          <w:sz w:val="20"/>
          <w:szCs w:val="20"/>
        </w:rPr>
      </w:pPr>
    </w:p>
    <w:p w14:paraId="1421A7F1" w14:textId="77777777" w:rsidR="00766ADF" w:rsidRPr="00766ADF" w:rsidRDefault="00766ADF" w:rsidP="00766ADF">
      <w:pPr>
        <w:rPr>
          <w:sz w:val="20"/>
          <w:szCs w:val="20"/>
        </w:rPr>
      </w:pPr>
    </w:p>
    <w:p w14:paraId="7DD6E40F" w14:textId="77777777" w:rsidR="00766ADF" w:rsidRPr="00766ADF" w:rsidRDefault="00766ADF" w:rsidP="00766ADF">
      <w:pPr>
        <w:rPr>
          <w:sz w:val="20"/>
          <w:szCs w:val="20"/>
        </w:rPr>
      </w:pPr>
    </w:p>
    <w:p w14:paraId="7EA22D89" w14:textId="3CDCBF08" w:rsidR="00367578" w:rsidRPr="00766ADF" w:rsidRDefault="00367578" w:rsidP="00766ADF">
      <w:pPr>
        <w:rPr>
          <w:sz w:val="20"/>
          <w:szCs w:val="20"/>
        </w:rPr>
      </w:pPr>
    </w:p>
    <w:sectPr w:rsidR="00367578" w:rsidRPr="00766ADF" w:rsidSect="00936449">
      <w:headerReference w:type="default" r:id="rId13"/>
      <w:footerReference w:type="default" r:id="rId14"/>
      <w:type w:val="continuous"/>
      <w:pgSz w:w="11906" w:h="16838"/>
      <w:pgMar w:top="267" w:right="1418" w:bottom="1418" w:left="1418" w:header="1134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95D02" w14:textId="77777777" w:rsidR="0072480E" w:rsidRDefault="0072480E" w:rsidP="00F91D37">
      <w:r>
        <w:separator/>
      </w:r>
    </w:p>
  </w:endnote>
  <w:endnote w:type="continuationSeparator" w:id="0">
    <w:p w14:paraId="56B9F7B7" w14:textId="77777777" w:rsidR="0072480E" w:rsidRDefault="0072480E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525EB" w14:textId="77777777" w:rsidR="00766ADF" w:rsidRPr="00485F89" w:rsidRDefault="00766ADF" w:rsidP="00766ADF">
    <w:pPr>
      <w:tabs>
        <w:tab w:val="left" w:pos="3403"/>
        <w:tab w:val="left" w:pos="4536"/>
        <w:tab w:val="left" w:pos="6237"/>
      </w:tabs>
      <w:rPr>
        <w:rFonts w:cs="Arial"/>
        <w:sz w:val="16"/>
        <w:szCs w:val="16"/>
      </w:rPr>
    </w:pPr>
    <w:r w:rsidRPr="00485F89">
      <w:rPr>
        <w:rFonts w:cs="Arial"/>
        <w:sz w:val="16"/>
        <w:szCs w:val="16"/>
      </w:rPr>
      <w:t>Ausgefüllte und unterzeichnete Anmeldung senden an:</w:t>
    </w:r>
    <w:r>
      <w:rPr>
        <w:rFonts w:cs="Arial"/>
        <w:sz w:val="16"/>
        <w:szCs w:val="16"/>
      </w:rPr>
      <w:t xml:space="preserve"> </w:t>
    </w:r>
    <w:r>
      <w:rPr>
        <w:rFonts w:cs="Arial"/>
        <w:sz w:val="16"/>
        <w:szCs w:val="16"/>
      </w:rPr>
      <w:br/>
    </w:r>
    <w:r w:rsidRPr="00485F89">
      <w:rPr>
        <w:rFonts w:cs="Arial"/>
        <w:sz w:val="16"/>
        <w:szCs w:val="16"/>
      </w:rPr>
      <w:t xml:space="preserve">PHSG, Sekretariat </w:t>
    </w:r>
    <w:r>
      <w:rPr>
        <w:rFonts w:cs="Arial"/>
        <w:sz w:val="16"/>
        <w:szCs w:val="16"/>
      </w:rPr>
      <w:t>Z</w:t>
    </w:r>
    <w:r w:rsidRPr="00485F89">
      <w:rPr>
        <w:rFonts w:cs="Arial"/>
        <w:sz w:val="16"/>
        <w:szCs w:val="16"/>
      </w:rPr>
      <w:t>BPS, Seminarstrasse 7, 9200 Gossau</w:t>
    </w:r>
    <w:r>
      <w:rPr>
        <w:rFonts w:cs="Arial"/>
        <w:sz w:val="16"/>
        <w:szCs w:val="16"/>
      </w:rPr>
      <w:t xml:space="preserve"> od. per E-Mail an bps.sek1@phsg.ch</w:t>
    </w:r>
  </w:p>
  <w:p w14:paraId="386C94F1" w14:textId="77777777" w:rsidR="00766ADF" w:rsidRPr="00485F89" w:rsidRDefault="00766ADF" w:rsidP="00766ADF">
    <w:pPr>
      <w:tabs>
        <w:tab w:val="left" w:pos="1702"/>
        <w:tab w:val="left" w:pos="4536"/>
        <w:tab w:val="left" w:pos="6237"/>
      </w:tabs>
      <w:rPr>
        <w:rFonts w:cs="Arial"/>
        <w:sz w:val="16"/>
        <w:szCs w:val="16"/>
      </w:rPr>
    </w:pPr>
    <w:r w:rsidRPr="00485F89">
      <w:rPr>
        <w:rFonts w:cs="Arial"/>
        <w:sz w:val="16"/>
        <w:szCs w:val="16"/>
      </w:rPr>
      <w:t>Die definitive Aufnahme wird Ihnen nach Eingang Ihrer Anmeldung schriftlich bestätigt. Die Teilnehmerzahl ist beschränkt.</w:t>
    </w:r>
  </w:p>
  <w:p w14:paraId="5843D34D" w14:textId="5185FCE8" w:rsidR="00AE3075" w:rsidRPr="00275200" w:rsidRDefault="00AE3075" w:rsidP="009A4E9C">
    <w:pPr>
      <w:pStyle w:val="Fuzeile"/>
      <w:spacing w:line="312" w:lineRule="auto"/>
      <w:rPr>
        <w:color w:val="9D9D9C"/>
      </w:rPr>
    </w:pPr>
    <w:r w:rsidRPr="00275200">
      <w:rPr>
        <w:b/>
        <w:bCs/>
        <w:noProof/>
        <w:color w:val="9D9D9C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137E9D93" wp14:editId="7B6FB94F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532800" cy="586800"/>
              <wp:effectExtent l="0" t="0" r="635" b="0"/>
              <wp:wrapSquare wrapText="bothSides"/>
              <wp:docPr id="1593582028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800" cy="58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57E4AC" w14:textId="389AEAB6" w:rsidR="00AE3075" w:rsidRPr="00275200" w:rsidRDefault="00AE3075" w:rsidP="00A34B14">
                          <w:pPr>
                            <w:pStyle w:val="Seitenzahlen"/>
                            <w:rPr>
                              <w:color w:val="9D9D9C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4392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7E9D93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28" type="#_x0000_t202" style="position:absolute;margin-left:-9.25pt;margin-top:0;width:41.95pt;height:46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" filled="f" stroked="f" strokeweight=".5pt">
              <v:textbox inset="0,0,0,12.2mm">
                <w:txbxContent>
                  <w:p w14:paraId="4A57E4AC" w14:textId="389AEAB6" w:rsidR="00AE3075" w:rsidRPr="00275200" w:rsidRDefault="00AE3075" w:rsidP="00A34B14">
                    <w:pPr>
                      <w:pStyle w:val="Seitenzahlen"/>
                      <w:rPr>
                        <w:color w:val="9D9D9C"/>
                      </w:rPr>
                    </w:pP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</w:p>
  <w:p w14:paraId="3D0E19DF" w14:textId="77777777" w:rsidR="000A4AB8" w:rsidRPr="00811D84" w:rsidRDefault="000A4AB8" w:rsidP="00B51BBB">
    <w:pPr>
      <w:pStyle w:val="Fuzeile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750D1" w14:textId="77777777" w:rsidR="0072480E" w:rsidRDefault="0072480E" w:rsidP="008F631C">
      <w:pPr>
        <w:pStyle w:val="Funotentrennlinie"/>
      </w:pPr>
    </w:p>
  </w:footnote>
  <w:footnote w:type="continuationSeparator" w:id="0">
    <w:p w14:paraId="1F01F8E9" w14:textId="77777777" w:rsidR="0072480E" w:rsidRDefault="0072480E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77DF2" w14:textId="77777777" w:rsidR="000A4AB8" w:rsidRPr="0088428B" w:rsidRDefault="00AE3075" w:rsidP="00E66FC8">
    <w:pPr>
      <w:pStyle w:val="Kopfzeile"/>
      <w:spacing w:after="1720"/>
      <w:jc w:val="left"/>
      <w:rPr>
        <w:color w:val="FFFFFF" w:themeColor="background1"/>
      </w:rPr>
    </w:pPr>
    <w:r w:rsidRPr="0005119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2EE2CC81" wp14:editId="4DCC3DAA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20000" cy="856800"/>
              <wp:effectExtent l="0" t="0" r="4445" b="0"/>
              <wp:wrapNone/>
              <wp:docPr id="2050695152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0000" cy="85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AD341D" w14:textId="77777777" w:rsidR="00766ADF" w:rsidRPr="00045F33" w:rsidRDefault="00766ADF" w:rsidP="00766ADF">
                          <w:pPr>
                            <w:pStyle w:val="Kopfzeile"/>
                            <w:pBdr>
                              <w:bottom w:val="dotted" w:sz="4" w:space="1" w:color="auto"/>
                            </w:pBdr>
                            <w:jc w:val="left"/>
                            <w:rPr>
                              <w:rFonts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Arial"/>
                              <w:b/>
                              <w:sz w:val="18"/>
                              <w:szCs w:val="18"/>
                            </w:rPr>
                            <w:t xml:space="preserve">Zentrum </w:t>
                          </w:r>
                          <w:r w:rsidRPr="00045F33">
                            <w:rPr>
                              <w:rFonts w:cs="Arial"/>
                              <w:b/>
                              <w:sz w:val="18"/>
                              <w:szCs w:val="18"/>
                            </w:rPr>
                            <w:t>Berufspraktische Studien Sek I</w:t>
                          </w:r>
                        </w:p>
                        <w:p w14:paraId="4AE7010F" w14:textId="64764C25" w:rsidR="00AE3075" w:rsidRPr="00722466" w:rsidRDefault="00AE3075" w:rsidP="00581544">
                          <w:pPr>
                            <w:pStyle w:val="Kopfzeile"/>
                            <w:jc w:val="left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666000" rIns="0" bIns="108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E2CC81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27" type="#_x0000_t202" style="position:absolute;margin-left:0;margin-top:0;width:340.15pt;height:67.4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" filled="f" stroked="f" strokeweight=".5pt">
              <v:textbox style="mso-fit-shape-to-text:t" inset="0,18.5mm,0,3mm">
                <w:txbxContent>
                  <w:p w14:paraId="7EAD341D" w14:textId="77777777" w:rsidR="00766ADF" w:rsidRPr="00045F33" w:rsidRDefault="00766ADF" w:rsidP="00766ADF">
                    <w:pPr>
                      <w:pStyle w:val="Kopfzeile"/>
                      <w:pBdr>
                        <w:bottom w:val="dotted" w:sz="4" w:space="1" w:color="auto"/>
                      </w:pBdr>
                      <w:jc w:val="left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 xml:space="preserve">Zentrum </w:t>
                    </w:r>
                    <w:r w:rsidRPr="00045F33">
                      <w:rPr>
                        <w:rFonts w:cs="Arial"/>
                        <w:b/>
                        <w:sz w:val="18"/>
                        <w:szCs w:val="18"/>
                      </w:rPr>
                      <w:t>Berufspraktische Studien Sek I</w:t>
                    </w:r>
                  </w:p>
                  <w:p w14:paraId="4AE7010F" w14:textId="64764C25" w:rsidR="00AE3075" w:rsidRPr="00722466" w:rsidRDefault="00AE3075" w:rsidP="00581544">
                    <w:pPr>
                      <w:pStyle w:val="Kopfzeile"/>
                      <w:jc w:val="left"/>
                      <w:rPr>
                        <w:b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05119D">
      <w:rPr>
        <w:noProof/>
        <w:color w:val="FFFFFF" w:themeColor="background1"/>
      </w:rPr>
      <mc:AlternateContent>
        <mc:Choice Requires="wpg">
          <w:drawing>
            <wp:anchor distT="0" distB="0" distL="114300" distR="114300" simplePos="0" relativeHeight="251663360" behindDoc="0" locked="1" layoutInCell="1" allowOverlap="1" wp14:anchorId="2F668391" wp14:editId="4D1F3197">
              <wp:simplePos x="0" y="0"/>
              <wp:positionH relativeFrom="page">
                <wp:posOffset>5814060</wp:posOffset>
              </wp:positionH>
              <wp:positionV relativeFrom="page">
                <wp:posOffset>-501650</wp:posOffset>
              </wp:positionV>
              <wp:extent cx="1572895" cy="1551305"/>
              <wp:effectExtent l="0" t="0" r="0" b="0"/>
              <wp:wrapNone/>
              <wp:docPr id="474928635" name="Signet recht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2895" cy="1551305"/>
                        <a:chOff x="0" y="0"/>
                        <a:chExt cx="1572975" cy="1551305"/>
                      </a:xfrm>
                    </wpg:grpSpPr>
                    <pic:pic xmlns:pic="http://schemas.openxmlformats.org/drawingml/2006/picture">
                      <pic:nvPicPr>
                        <pic:cNvPr id="2015141973" name="Logo farbi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723900"/>
                          <a:ext cx="668020" cy="82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47199118" name="Anker 1"/>
                      <wps:cNvSpPr/>
                      <wps:spPr>
                        <a:xfrm>
                          <a:off x="1400175" y="0"/>
                          <a:ext cx="172800" cy="1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3024E2" id="Signet rechts" o:spid="_x0000_s1026" style="position:absolute;margin-left:457.8pt;margin-top:-39.5pt;width:123.85pt;height:122.15pt;z-index:251663360;mso-position-horizontal-relative:page;mso-position-vertical-relative:page;mso-width-relative:margin;mso-height-relative:margin" coordsize="15729,1551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Logo farbig" o:spid="_x0000_s1027" type="#_x0000_t75" style="position:absolute;top:7239;width:66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">
                <v:imagedata r:id="rId2" o:title=""/>
              </v:shape>
              <v:rect id="Anker 1" o:spid="_x0000_s1028" style="position:absolute;left:14001;width:1728;height:1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" filled="f" stroked="f" strokeweight="2pt"/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9303EF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4pt" o:bullet="t">
        <v:imagedata r:id="rId1" o:title="Vorlagenbauer Icon 32x32"/>
      </v:shape>
    </w:pict>
  </w:numPicBullet>
  <w:abstractNum w:abstractNumId="0" w15:restartNumberingAfterBreak="0">
    <w:nsid w:val="035164E8"/>
    <w:multiLevelType w:val="multilevel"/>
    <w:tmpl w:val="B0CC2918"/>
    <w:numStyleLink w:val="NummerierteberschriftenListe"/>
  </w:abstractNum>
  <w:abstractNum w:abstractNumId="1" w15:restartNumberingAfterBreak="0">
    <w:nsid w:val="04444B55"/>
    <w:multiLevelType w:val="multilevel"/>
    <w:tmpl w:val="A8B6FB92"/>
    <w:lvl w:ilvl="0">
      <w:start w:val="1"/>
      <w:numFmt w:val="bullet"/>
      <w:pStyle w:val="Listenabsatz"/>
      <w:lvlText w:val="✔"/>
      <w:lvlJc w:val="left"/>
      <w:pPr>
        <w:ind w:left="284" w:hanging="284"/>
      </w:pPr>
      <w:rPr>
        <w:rFonts w:ascii="Segoe UI Symbol" w:hAnsi="Segoe UI 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C0894"/>
    <w:multiLevelType w:val="multilevel"/>
    <w:tmpl w:val="06566AEE"/>
    <w:lvl w:ilvl="0">
      <w:start w:val="1"/>
      <w:numFmt w:val="decimal"/>
      <w:pStyle w:val="berschrift1nummeriert"/>
      <w:lvlText w:val="%1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737" w:hanging="737"/>
      </w:pPr>
      <w:rPr>
        <w:rFonts w:hint="default"/>
      </w:rPr>
    </w:lvl>
    <w:lvl w:ilvl="4">
      <w:start w:val="1"/>
      <w:numFmt w:val="none"/>
      <w:pStyle w:val="Nummerierungs-Aussteiger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54" w:hanging="454"/>
      </w:pPr>
      <w:rPr>
        <w:rFonts w:hint="default"/>
        <w:color w:val="auto"/>
      </w:rPr>
    </w:lvl>
    <w:lvl w:ilvl="6">
      <w:start w:val="1"/>
      <w:numFmt w:val="decimal"/>
      <w:pStyle w:val="Nummerierung2"/>
      <w:lvlText w:val="%6.%7"/>
      <w:lvlJc w:val="left"/>
      <w:pPr>
        <w:ind w:left="964" w:hanging="510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ind w:left="1588" w:hanging="624"/>
      </w:pPr>
      <w:rPr>
        <w:rFonts w:hint="default"/>
      </w:rPr>
    </w:lvl>
    <w:lvl w:ilvl="8">
      <w:start w:val="1"/>
      <w:numFmt w:val="lowerLetter"/>
      <w:pStyle w:val="Nummerierungabc"/>
      <w:lvlText w:val="%9)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163D5DB4"/>
    <w:multiLevelType w:val="multilevel"/>
    <w:tmpl w:val="D0BC6ECC"/>
    <w:numStyleLink w:val="AufzhlungenListe"/>
  </w:abstractNum>
  <w:abstractNum w:abstractNumId="4" w15:restartNumberingAfterBreak="0">
    <w:nsid w:val="1B7B78D4"/>
    <w:multiLevelType w:val="hybridMultilevel"/>
    <w:tmpl w:val="9D80A092"/>
    <w:lvl w:ilvl="0" w:tplc="D91491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BD6215"/>
    <w:multiLevelType w:val="multilevel"/>
    <w:tmpl w:val="D0BC6ECC"/>
    <w:styleLink w:val="AufzhlungenList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bullet"/>
      <w:lvlText w:val="‒"/>
      <w:lvlJc w:val="left"/>
      <w:pPr>
        <w:ind w:left="680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964" w:hanging="284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ind w:left="1134" w:hanging="170"/>
      </w:pPr>
      <w:rPr>
        <w:rFonts w:ascii="Arial" w:hAnsi="Arial" w:cs="Arial" w:hint="default"/>
      </w:rPr>
    </w:lvl>
    <w:lvl w:ilvl="4">
      <w:start w:val="1"/>
      <w:numFmt w:val="upperRoman"/>
      <w:lvlText w:val="%5"/>
      <w:lvlJc w:val="left"/>
      <w:pPr>
        <w:ind w:left="284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74" w:hanging="17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ind w:left="1644" w:hanging="17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ind w:left="1814" w:hanging="17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ind w:left="1985" w:hanging="171"/>
      </w:pPr>
      <w:rPr>
        <w:rFonts w:ascii="Arial" w:hAnsi="Arial" w:cs="Arial" w:hint="default"/>
      </w:rPr>
    </w:lvl>
  </w:abstractNum>
  <w:abstractNum w:abstractNumId="6" w15:restartNumberingAfterBreak="0">
    <w:nsid w:val="2B4D60D5"/>
    <w:multiLevelType w:val="multilevel"/>
    <w:tmpl w:val="D0BC6ECC"/>
    <w:numStyleLink w:val="AufzhlungenListe"/>
  </w:abstractNum>
  <w:abstractNum w:abstractNumId="7" w15:restartNumberingAfterBreak="0">
    <w:nsid w:val="2ECB70F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38474125"/>
    <w:multiLevelType w:val="multilevel"/>
    <w:tmpl w:val="D0BC6ECC"/>
    <w:numStyleLink w:val="AufzhlungenListe"/>
  </w:abstractNum>
  <w:abstractNum w:abstractNumId="9" w15:restartNumberingAfterBreak="0">
    <w:nsid w:val="3A405BEB"/>
    <w:multiLevelType w:val="hybridMultilevel"/>
    <w:tmpl w:val="0192B8A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20985"/>
    <w:multiLevelType w:val="multilevel"/>
    <w:tmpl w:val="D0BC6ECC"/>
    <w:numStyleLink w:val="AufzhlungenListe"/>
  </w:abstractNum>
  <w:abstractNum w:abstractNumId="11" w15:restartNumberingAfterBreak="0">
    <w:nsid w:val="4D807108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3022BC8"/>
    <w:multiLevelType w:val="multilevel"/>
    <w:tmpl w:val="B0CC2918"/>
    <w:styleLink w:val="NummerierteberschriftenListe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794" w:hanging="510"/>
      </w:pPr>
      <w:rPr>
        <w:rFonts w:hint="default"/>
      </w:rPr>
    </w:lvl>
    <w:lvl w:ilvl="7">
      <w:start w:val="1"/>
      <w:numFmt w:val="decimal"/>
      <w:lvlText w:val="%6.%7.%8"/>
      <w:lvlJc w:val="left"/>
      <w:pPr>
        <w:ind w:left="1474" w:hanging="680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284" w:hanging="284"/>
      </w:pPr>
      <w:rPr>
        <w:rFonts w:hint="default"/>
      </w:rPr>
    </w:lvl>
  </w:abstractNum>
  <w:abstractNum w:abstractNumId="13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034012B"/>
    <w:multiLevelType w:val="multilevel"/>
    <w:tmpl w:val="B0CC2918"/>
    <w:numStyleLink w:val="NummerierteberschriftenListe"/>
  </w:abstractNum>
  <w:abstractNum w:abstractNumId="15" w15:restartNumberingAfterBreak="0">
    <w:nsid w:val="707050ED"/>
    <w:multiLevelType w:val="multilevel"/>
    <w:tmpl w:val="C5B8C8D8"/>
    <w:lvl w:ilvl="0">
      <w:start w:val="1"/>
      <w:numFmt w:val="bullet"/>
      <w:pStyle w:val="Aufzhlung1"/>
      <w:lvlText w:val="‒"/>
      <w:lvlJc w:val="left"/>
      <w:pPr>
        <w:ind w:left="454" w:hanging="454"/>
      </w:pPr>
      <w:rPr>
        <w:rFonts w:ascii="Arial" w:hAnsi="Arial" w:hint="default"/>
      </w:rPr>
    </w:lvl>
    <w:lvl w:ilvl="1">
      <w:start w:val="1"/>
      <w:numFmt w:val="bullet"/>
      <w:pStyle w:val="Aufzhlung2"/>
      <w:lvlText w:val="‒"/>
      <w:lvlJc w:val="left"/>
      <w:pPr>
        <w:ind w:left="737" w:hanging="283"/>
      </w:pPr>
      <w:rPr>
        <w:rFonts w:ascii="Arial" w:hAnsi="Arial" w:hint="default"/>
      </w:rPr>
    </w:lvl>
    <w:lvl w:ilvl="2">
      <w:start w:val="1"/>
      <w:numFmt w:val="bullet"/>
      <w:pStyle w:val="Aufzhlung3"/>
      <w:lvlText w:val="•"/>
      <w:lvlJc w:val="left"/>
      <w:pPr>
        <w:ind w:left="964" w:hanging="227"/>
      </w:pPr>
      <w:rPr>
        <w:rFonts w:ascii="Arial" w:hAnsi="Arial" w:hint="default"/>
      </w:rPr>
    </w:lvl>
    <w:lvl w:ilvl="3">
      <w:start w:val="1"/>
      <w:numFmt w:val="bullet"/>
      <w:pStyle w:val="Aufzhlung4"/>
      <w:lvlText w:val="•"/>
      <w:lvlJc w:val="left"/>
      <w:pPr>
        <w:ind w:left="1191" w:hanging="227"/>
      </w:pPr>
      <w:rPr>
        <w:rFonts w:ascii="Arial" w:hAnsi="Arial" w:hint="default"/>
      </w:rPr>
    </w:lvl>
    <w:lvl w:ilvl="4">
      <w:start w:val="1"/>
      <w:numFmt w:val="upperRoman"/>
      <w:pStyle w:val="NummerierungIIIIII"/>
      <w:lvlText w:val="%5"/>
      <w:lvlJc w:val="left"/>
      <w:pPr>
        <w:ind w:left="454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74" w:hanging="17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ind w:left="1644" w:hanging="17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ind w:left="1814" w:hanging="17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ind w:left="1985" w:hanging="171"/>
      </w:pPr>
      <w:rPr>
        <w:rFonts w:ascii="Arial" w:hAnsi="Arial" w:cs="Arial" w:hint="default"/>
      </w:rPr>
    </w:lvl>
  </w:abstractNum>
  <w:abstractNum w:abstractNumId="16" w15:restartNumberingAfterBreak="0">
    <w:nsid w:val="721D16FF"/>
    <w:multiLevelType w:val="multilevel"/>
    <w:tmpl w:val="B0CC2918"/>
    <w:numStyleLink w:val="NummerierteberschriftenListe"/>
  </w:abstractNum>
  <w:abstractNum w:abstractNumId="17" w15:restartNumberingAfterBreak="0">
    <w:nsid w:val="7C755971"/>
    <w:multiLevelType w:val="multilevel"/>
    <w:tmpl w:val="5086A6F2"/>
    <w:styleLink w:val="Traktanden"/>
    <w:lvl w:ilvl="0">
      <w:start w:val="1"/>
      <w:numFmt w:val="decimal"/>
      <w:pStyle w:val="Traktandum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11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pStyle w:val="Traktandum-Text"/>
      <w:suff w:val="nothing"/>
      <w:lvlText w:val="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E7A5DF2"/>
    <w:multiLevelType w:val="hybridMultilevel"/>
    <w:tmpl w:val="14D8113E"/>
    <w:lvl w:ilvl="0" w:tplc="7F6A6740">
      <w:start w:val="1"/>
      <w:numFmt w:val="bullet"/>
      <w:pStyle w:val="ErstelltdurchVorlagenbauerchfrPHSG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832184">
    <w:abstractNumId w:val="13"/>
  </w:num>
  <w:num w:numId="2" w16cid:durableId="1073507391">
    <w:abstractNumId w:val="12"/>
  </w:num>
  <w:num w:numId="3" w16cid:durableId="1074162686">
    <w:abstractNumId w:val="5"/>
  </w:num>
  <w:num w:numId="4" w16cid:durableId="1038356840">
    <w:abstractNumId w:val="1"/>
  </w:num>
  <w:num w:numId="5" w16cid:durableId="1285847931">
    <w:abstractNumId w:val="0"/>
  </w:num>
  <w:num w:numId="6" w16cid:durableId="169683047">
    <w:abstractNumId w:val="6"/>
  </w:num>
  <w:num w:numId="7" w16cid:durableId="757867471">
    <w:abstractNumId w:val="16"/>
  </w:num>
  <w:num w:numId="8" w16cid:durableId="2043094968">
    <w:abstractNumId w:val="18"/>
  </w:num>
  <w:num w:numId="9" w16cid:durableId="394354220">
    <w:abstractNumId w:val="17"/>
  </w:num>
  <w:num w:numId="10" w16cid:durableId="1638411991">
    <w:abstractNumId w:val="8"/>
  </w:num>
  <w:num w:numId="11" w16cid:durableId="1120808362">
    <w:abstractNumId w:val="3"/>
  </w:num>
  <w:num w:numId="12" w16cid:durableId="119541551">
    <w:abstractNumId w:val="10"/>
  </w:num>
  <w:num w:numId="13" w16cid:durableId="687215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2968216">
    <w:abstractNumId w:val="11"/>
  </w:num>
  <w:num w:numId="15" w16cid:durableId="1984315251">
    <w:abstractNumId w:val="14"/>
  </w:num>
  <w:num w:numId="16" w16cid:durableId="1940747275">
    <w:abstractNumId w:val="2"/>
  </w:num>
  <w:num w:numId="17" w16cid:durableId="175583394">
    <w:abstractNumId w:val="15"/>
  </w:num>
  <w:num w:numId="18" w16cid:durableId="1275213100">
    <w:abstractNumId w:val="2"/>
    <w:lvlOverride w:ilvl="0">
      <w:lvl w:ilvl="0">
        <w:start w:val="1"/>
        <w:numFmt w:val="decimal"/>
        <w:pStyle w:val="berschrift1nummeriert"/>
        <w:lvlText w:val="%1"/>
        <w:lvlJc w:val="left"/>
        <w:pPr>
          <w:ind w:left="737" w:hanging="73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nummeriert"/>
        <w:lvlText w:val="%1.%2"/>
        <w:lvlJc w:val="left"/>
        <w:pPr>
          <w:ind w:left="737" w:hanging="737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nummeriert"/>
        <w:lvlText w:val="%1.%2.%3"/>
        <w:lvlJc w:val="left"/>
        <w:pPr>
          <w:ind w:left="737" w:hanging="737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nummeriert"/>
        <w:lvlText w:val="%1.%2.%3.%4"/>
        <w:lvlJc w:val="left"/>
        <w:pPr>
          <w:ind w:left="737" w:hanging="737"/>
        </w:pPr>
        <w:rPr>
          <w:rFonts w:hint="default"/>
        </w:rPr>
      </w:lvl>
    </w:lvlOverride>
    <w:lvlOverride w:ilvl="4">
      <w:lvl w:ilvl="4">
        <w:start w:val="1"/>
        <w:numFmt w:val="none"/>
        <w:pStyle w:val="Nummerierungs-Aussteiger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Nummerierung1"/>
        <w:lvlText w:val="%6."/>
        <w:lvlJc w:val="left"/>
        <w:pPr>
          <w:ind w:left="454" w:hanging="454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pStyle w:val="Nummerierung2"/>
        <w:lvlText w:val="%6.%7"/>
        <w:lvlJc w:val="left"/>
        <w:pPr>
          <w:ind w:left="964" w:hanging="510"/>
        </w:pPr>
        <w:rPr>
          <w:rFonts w:hint="default"/>
        </w:rPr>
      </w:lvl>
    </w:lvlOverride>
    <w:lvlOverride w:ilvl="7">
      <w:lvl w:ilvl="7">
        <w:start w:val="1"/>
        <w:numFmt w:val="decimal"/>
        <w:pStyle w:val="Nummerierung3"/>
        <w:lvlText w:val="%6.%7.%8"/>
        <w:lvlJc w:val="left"/>
        <w:pPr>
          <w:ind w:left="1361" w:hanging="454"/>
        </w:pPr>
        <w:rPr>
          <w:rFonts w:hint="default"/>
        </w:rPr>
      </w:lvl>
    </w:lvlOverride>
    <w:lvlOverride w:ilvl="8">
      <w:lvl w:ilvl="8">
        <w:start w:val="1"/>
        <w:numFmt w:val="lowerLetter"/>
        <w:pStyle w:val="Nummerierungabc"/>
        <w:lvlText w:val="%9)"/>
        <w:lvlJc w:val="left"/>
        <w:pPr>
          <w:ind w:left="454" w:hanging="454"/>
        </w:pPr>
        <w:rPr>
          <w:rFonts w:hint="default"/>
        </w:rPr>
      </w:lvl>
    </w:lvlOverride>
  </w:num>
  <w:num w:numId="19" w16cid:durableId="397017533">
    <w:abstractNumId w:val="7"/>
  </w:num>
  <w:num w:numId="20" w16cid:durableId="1337880337">
    <w:abstractNumId w:val="4"/>
  </w:num>
  <w:num w:numId="21" w16cid:durableId="193593900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40D"/>
    <w:rsid w:val="00002978"/>
    <w:rsid w:val="00003A9F"/>
    <w:rsid w:val="000070BC"/>
    <w:rsid w:val="0001010F"/>
    <w:rsid w:val="000137EC"/>
    <w:rsid w:val="00015C98"/>
    <w:rsid w:val="000207E1"/>
    <w:rsid w:val="00025CEC"/>
    <w:rsid w:val="000266B7"/>
    <w:rsid w:val="00026A79"/>
    <w:rsid w:val="00030C5D"/>
    <w:rsid w:val="00032B92"/>
    <w:rsid w:val="00032BCD"/>
    <w:rsid w:val="00032F85"/>
    <w:rsid w:val="00032FC2"/>
    <w:rsid w:val="00033AC1"/>
    <w:rsid w:val="000355BF"/>
    <w:rsid w:val="000409C8"/>
    <w:rsid w:val="00041700"/>
    <w:rsid w:val="0004777A"/>
    <w:rsid w:val="0005085E"/>
    <w:rsid w:val="0005119D"/>
    <w:rsid w:val="00055041"/>
    <w:rsid w:val="000622E5"/>
    <w:rsid w:val="00063BC2"/>
    <w:rsid w:val="00066519"/>
    <w:rsid w:val="000701F1"/>
    <w:rsid w:val="00070BA5"/>
    <w:rsid w:val="00071780"/>
    <w:rsid w:val="00074B3C"/>
    <w:rsid w:val="000803EB"/>
    <w:rsid w:val="00080D51"/>
    <w:rsid w:val="00084406"/>
    <w:rsid w:val="0008450B"/>
    <w:rsid w:val="0009024A"/>
    <w:rsid w:val="00090380"/>
    <w:rsid w:val="00093FA2"/>
    <w:rsid w:val="000947ED"/>
    <w:rsid w:val="00094D1F"/>
    <w:rsid w:val="00096E8E"/>
    <w:rsid w:val="000A0A69"/>
    <w:rsid w:val="000A1884"/>
    <w:rsid w:val="000A24EC"/>
    <w:rsid w:val="000A2660"/>
    <w:rsid w:val="000A295C"/>
    <w:rsid w:val="000A2BE5"/>
    <w:rsid w:val="000A4AB8"/>
    <w:rsid w:val="000A5EA1"/>
    <w:rsid w:val="000B183F"/>
    <w:rsid w:val="000B201C"/>
    <w:rsid w:val="000B595D"/>
    <w:rsid w:val="000B6975"/>
    <w:rsid w:val="000C06C5"/>
    <w:rsid w:val="000C49C1"/>
    <w:rsid w:val="000D1743"/>
    <w:rsid w:val="000D1BB6"/>
    <w:rsid w:val="000D3F63"/>
    <w:rsid w:val="000D442F"/>
    <w:rsid w:val="000E0742"/>
    <w:rsid w:val="000E188C"/>
    <w:rsid w:val="000E443D"/>
    <w:rsid w:val="000E7543"/>
    <w:rsid w:val="000E756F"/>
    <w:rsid w:val="000F1D2B"/>
    <w:rsid w:val="000F2461"/>
    <w:rsid w:val="000F3B45"/>
    <w:rsid w:val="000F439A"/>
    <w:rsid w:val="000F4DB6"/>
    <w:rsid w:val="0010021F"/>
    <w:rsid w:val="00101745"/>
    <w:rsid w:val="00102345"/>
    <w:rsid w:val="00104B6A"/>
    <w:rsid w:val="001055E2"/>
    <w:rsid w:val="00106688"/>
    <w:rsid w:val="00107D36"/>
    <w:rsid w:val="00107F09"/>
    <w:rsid w:val="001134C7"/>
    <w:rsid w:val="00113CB8"/>
    <w:rsid w:val="00116535"/>
    <w:rsid w:val="0012151C"/>
    <w:rsid w:val="00121ED3"/>
    <w:rsid w:val="00122C53"/>
    <w:rsid w:val="00126A7A"/>
    <w:rsid w:val="00127BBA"/>
    <w:rsid w:val="00133CFB"/>
    <w:rsid w:val="0013611B"/>
    <w:rsid w:val="001364D1"/>
    <w:rsid w:val="001375AB"/>
    <w:rsid w:val="001426DA"/>
    <w:rsid w:val="00144122"/>
    <w:rsid w:val="00145E6F"/>
    <w:rsid w:val="001478CB"/>
    <w:rsid w:val="001514C0"/>
    <w:rsid w:val="0015264E"/>
    <w:rsid w:val="00153AB0"/>
    <w:rsid w:val="00154677"/>
    <w:rsid w:val="00157ECA"/>
    <w:rsid w:val="00165625"/>
    <w:rsid w:val="00165F95"/>
    <w:rsid w:val="0016774B"/>
    <w:rsid w:val="00167916"/>
    <w:rsid w:val="00171562"/>
    <w:rsid w:val="00171870"/>
    <w:rsid w:val="0017204E"/>
    <w:rsid w:val="00176BDF"/>
    <w:rsid w:val="00177D43"/>
    <w:rsid w:val="00192AB4"/>
    <w:rsid w:val="001A2E39"/>
    <w:rsid w:val="001A3606"/>
    <w:rsid w:val="001A43BD"/>
    <w:rsid w:val="001A4679"/>
    <w:rsid w:val="001B0878"/>
    <w:rsid w:val="001B0A7F"/>
    <w:rsid w:val="001B431E"/>
    <w:rsid w:val="001C49A7"/>
    <w:rsid w:val="001C4A15"/>
    <w:rsid w:val="001D4FFD"/>
    <w:rsid w:val="001E0033"/>
    <w:rsid w:val="001E18FE"/>
    <w:rsid w:val="001E73F4"/>
    <w:rsid w:val="001F0CDF"/>
    <w:rsid w:val="001F4A7E"/>
    <w:rsid w:val="001F4B8C"/>
    <w:rsid w:val="001F4F9B"/>
    <w:rsid w:val="00201F78"/>
    <w:rsid w:val="00207ADD"/>
    <w:rsid w:val="00214EEC"/>
    <w:rsid w:val="00216D94"/>
    <w:rsid w:val="00223B15"/>
    <w:rsid w:val="0022685B"/>
    <w:rsid w:val="0023018C"/>
    <w:rsid w:val="0023205B"/>
    <w:rsid w:val="00235B9C"/>
    <w:rsid w:val="002369CE"/>
    <w:rsid w:val="00240183"/>
    <w:rsid w:val="00243D92"/>
    <w:rsid w:val="00245BAA"/>
    <w:rsid w:val="002466D7"/>
    <w:rsid w:val="00247905"/>
    <w:rsid w:val="002522AA"/>
    <w:rsid w:val="0025644A"/>
    <w:rsid w:val="0026146C"/>
    <w:rsid w:val="00265789"/>
    <w:rsid w:val="00267F71"/>
    <w:rsid w:val="00271BF9"/>
    <w:rsid w:val="002726D9"/>
    <w:rsid w:val="00273D83"/>
    <w:rsid w:val="00273EBC"/>
    <w:rsid w:val="00274B98"/>
    <w:rsid w:val="00275200"/>
    <w:rsid w:val="0027532C"/>
    <w:rsid w:val="00280722"/>
    <w:rsid w:val="00280ACC"/>
    <w:rsid w:val="0028248A"/>
    <w:rsid w:val="00283995"/>
    <w:rsid w:val="002845BB"/>
    <w:rsid w:val="002900F4"/>
    <w:rsid w:val="00290E37"/>
    <w:rsid w:val="00292375"/>
    <w:rsid w:val="00296BD0"/>
    <w:rsid w:val="002A1CB4"/>
    <w:rsid w:val="002A1E18"/>
    <w:rsid w:val="002A268F"/>
    <w:rsid w:val="002A6277"/>
    <w:rsid w:val="002B1F0B"/>
    <w:rsid w:val="002B496D"/>
    <w:rsid w:val="002B4AE5"/>
    <w:rsid w:val="002B551B"/>
    <w:rsid w:val="002B5ADF"/>
    <w:rsid w:val="002C163B"/>
    <w:rsid w:val="002C2D6B"/>
    <w:rsid w:val="002C5112"/>
    <w:rsid w:val="002C7F61"/>
    <w:rsid w:val="002D0CE4"/>
    <w:rsid w:val="002D272F"/>
    <w:rsid w:val="002D3839"/>
    <w:rsid w:val="002D38AE"/>
    <w:rsid w:val="002D5681"/>
    <w:rsid w:val="002D709C"/>
    <w:rsid w:val="002E1195"/>
    <w:rsid w:val="002E2684"/>
    <w:rsid w:val="002F06AA"/>
    <w:rsid w:val="002F68A2"/>
    <w:rsid w:val="0030245A"/>
    <w:rsid w:val="00302BB6"/>
    <w:rsid w:val="00303B73"/>
    <w:rsid w:val="00304C57"/>
    <w:rsid w:val="00304E3C"/>
    <w:rsid w:val="003065CA"/>
    <w:rsid w:val="00307A5B"/>
    <w:rsid w:val="00313B9E"/>
    <w:rsid w:val="00313C31"/>
    <w:rsid w:val="00314C63"/>
    <w:rsid w:val="0032330D"/>
    <w:rsid w:val="00327FBD"/>
    <w:rsid w:val="00333A1B"/>
    <w:rsid w:val="00337EC8"/>
    <w:rsid w:val="0034134D"/>
    <w:rsid w:val="00343A7F"/>
    <w:rsid w:val="00345779"/>
    <w:rsid w:val="00347F53"/>
    <w:rsid w:val="003514EE"/>
    <w:rsid w:val="003566D4"/>
    <w:rsid w:val="00356C7E"/>
    <w:rsid w:val="003579E0"/>
    <w:rsid w:val="003620BD"/>
    <w:rsid w:val="00363671"/>
    <w:rsid w:val="00364EE3"/>
    <w:rsid w:val="00367578"/>
    <w:rsid w:val="00371006"/>
    <w:rsid w:val="00371E1F"/>
    <w:rsid w:val="00371EB3"/>
    <w:rsid w:val="0037396C"/>
    <w:rsid w:val="0037405C"/>
    <w:rsid w:val="003757E4"/>
    <w:rsid w:val="00375834"/>
    <w:rsid w:val="00375CD2"/>
    <w:rsid w:val="00375CFC"/>
    <w:rsid w:val="00381BA9"/>
    <w:rsid w:val="0038630E"/>
    <w:rsid w:val="0038764B"/>
    <w:rsid w:val="0039124E"/>
    <w:rsid w:val="0039171A"/>
    <w:rsid w:val="003953FB"/>
    <w:rsid w:val="00395A1F"/>
    <w:rsid w:val="00396DAD"/>
    <w:rsid w:val="00397B92"/>
    <w:rsid w:val="003A4396"/>
    <w:rsid w:val="003A796E"/>
    <w:rsid w:val="003C0492"/>
    <w:rsid w:val="003C334B"/>
    <w:rsid w:val="003C3AED"/>
    <w:rsid w:val="003C3D32"/>
    <w:rsid w:val="003C7AA5"/>
    <w:rsid w:val="003D0FAA"/>
    <w:rsid w:val="003D4CBE"/>
    <w:rsid w:val="003E21A6"/>
    <w:rsid w:val="003E5F1E"/>
    <w:rsid w:val="003F012A"/>
    <w:rsid w:val="003F1A56"/>
    <w:rsid w:val="004032C2"/>
    <w:rsid w:val="004055D4"/>
    <w:rsid w:val="00410327"/>
    <w:rsid w:val="00411444"/>
    <w:rsid w:val="00413313"/>
    <w:rsid w:val="00417CAE"/>
    <w:rsid w:val="00420E35"/>
    <w:rsid w:val="004236E8"/>
    <w:rsid w:val="004240ED"/>
    <w:rsid w:val="0042454D"/>
    <w:rsid w:val="00425976"/>
    <w:rsid w:val="0043314B"/>
    <w:rsid w:val="00444695"/>
    <w:rsid w:val="00450E39"/>
    <w:rsid w:val="00452D49"/>
    <w:rsid w:val="0045362B"/>
    <w:rsid w:val="0046341E"/>
    <w:rsid w:val="00463D70"/>
    <w:rsid w:val="00467D40"/>
    <w:rsid w:val="00471B3A"/>
    <w:rsid w:val="00471D34"/>
    <w:rsid w:val="00472C7B"/>
    <w:rsid w:val="004748DC"/>
    <w:rsid w:val="00477E88"/>
    <w:rsid w:val="00480603"/>
    <w:rsid w:val="004815F0"/>
    <w:rsid w:val="004815F1"/>
    <w:rsid w:val="00486DBB"/>
    <w:rsid w:val="00490FC3"/>
    <w:rsid w:val="0049480A"/>
    <w:rsid w:val="00494FD7"/>
    <w:rsid w:val="00495F83"/>
    <w:rsid w:val="00496D8A"/>
    <w:rsid w:val="004A039B"/>
    <w:rsid w:val="004A21D1"/>
    <w:rsid w:val="004B0FDB"/>
    <w:rsid w:val="004B3225"/>
    <w:rsid w:val="004B329E"/>
    <w:rsid w:val="004B37DB"/>
    <w:rsid w:val="004B50A9"/>
    <w:rsid w:val="004C10C2"/>
    <w:rsid w:val="004C1329"/>
    <w:rsid w:val="004C2DDE"/>
    <w:rsid w:val="004C3880"/>
    <w:rsid w:val="004C4B0F"/>
    <w:rsid w:val="004C7C30"/>
    <w:rsid w:val="004D0F2F"/>
    <w:rsid w:val="004D179F"/>
    <w:rsid w:val="004D3323"/>
    <w:rsid w:val="004D5B31"/>
    <w:rsid w:val="004E0E33"/>
    <w:rsid w:val="004F22CB"/>
    <w:rsid w:val="004F3283"/>
    <w:rsid w:val="004F7809"/>
    <w:rsid w:val="00500294"/>
    <w:rsid w:val="0050420A"/>
    <w:rsid w:val="00510A29"/>
    <w:rsid w:val="00514E0B"/>
    <w:rsid w:val="00520FD1"/>
    <w:rsid w:val="0052369E"/>
    <w:rsid w:val="00525B53"/>
    <w:rsid w:val="00526C93"/>
    <w:rsid w:val="00527CA8"/>
    <w:rsid w:val="005303EE"/>
    <w:rsid w:val="00530AF4"/>
    <w:rsid w:val="005339AE"/>
    <w:rsid w:val="00535EA2"/>
    <w:rsid w:val="00537410"/>
    <w:rsid w:val="00541725"/>
    <w:rsid w:val="00543061"/>
    <w:rsid w:val="00544494"/>
    <w:rsid w:val="00547297"/>
    <w:rsid w:val="00547BBF"/>
    <w:rsid w:val="00550787"/>
    <w:rsid w:val="00554D4C"/>
    <w:rsid w:val="00562128"/>
    <w:rsid w:val="00571D49"/>
    <w:rsid w:val="00572B7F"/>
    <w:rsid w:val="00576439"/>
    <w:rsid w:val="00581544"/>
    <w:rsid w:val="00581CFD"/>
    <w:rsid w:val="00583A5C"/>
    <w:rsid w:val="00583F20"/>
    <w:rsid w:val="00591832"/>
    <w:rsid w:val="00592841"/>
    <w:rsid w:val="00594186"/>
    <w:rsid w:val="005978BE"/>
    <w:rsid w:val="00597F45"/>
    <w:rsid w:val="005A19CD"/>
    <w:rsid w:val="005A1C90"/>
    <w:rsid w:val="005A357F"/>
    <w:rsid w:val="005A404C"/>
    <w:rsid w:val="005A5109"/>
    <w:rsid w:val="005A5DE1"/>
    <w:rsid w:val="005A7BE5"/>
    <w:rsid w:val="005A7C4E"/>
    <w:rsid w:val="005B201F"/>
    <w:rsid w:val="005B2829"/>
    <w:rsid w:val="005B337B"/>
    <w:rsid w:val="005B4DEC"/>
    <w:rsid w:val="005B6837"/>
    <w:rsid w:val="005B6E4D"/>
    <w:rsid w:val="005B6FD0"/>
    <w:rsid w:val="005C0C3C"/>
    <w:rsid w:val="005C2563"/>
    <w:rsid w:val="005C35F5"/>
    <w:rsid w:val="005C6148"/>
    <w:rsid w:val="005C61A5"/>
    <w:rsid w:val="005C7189"/>
    <w:rsid w:val="005D3D2E"/>
    <w:rsid w:val="005E105F"/>
    <w:rsid w:val="005E5468"/>
    <w:rsid w:val="005F050B"/>
    <w:rsid w:val="005F208B"/>
    <w:rsid w:val="005F6B47"/>
    <w:rsid w:val="00601F80"/>
    <w:rsid w:val="006044D5"/>
    <w:rsid w:val="00606319"/>
    <w:rsid w:val="00606EF4"/>
    <w:rsid w:val="00613433"/>
    <w:rsid w:val="00616326"/>
    <w:rsid w:val="00617B57"/>
    <w:rsid w:val="00622481"/>
    <w:rsid w:val="00622FDC"/>
    <w:rsid w:val="00624F9A"/>
    <w:rsid w:val="00625020"/>
    <w:rsid w:val="006306EC"/>
    <w:rsid w:val="00642F26"/>
    <w:rsid w:val="00642F29"/>
    <w:rsid w:val="00644D3E"/>
    <w:rsid w:val="00647B77"/>
    <w:rsid w:val="00650B3D"/>
    <w:rsid w:val="00650E5F"/>
    <w:rsid w:val="00651CC0"/>
    <w:rsid w:val="0065274C"/>
    <w:rsid w:val="00653984"/>
    <w:rsid w:val="006557C6"/>
    <w:rsid w:val="00657295"/>
    <w:rsid w:val="00660491"/>
    <w:rsid w:val="0066099A"/>
    <w:rsid w:val="006614B6"/>
    <w:rsid w:val="00661A71"/>
    <w:rsid w:val="00665A71"/>
    <w:rsid w:val="00670822"/>
    <w:rsid w:val="00672ABE"/>
    <w:rsid w:val="00672E90"/>
    <w:rsid w:val="00673B82"/>
    <w:rsid w:val="0067697D"/>
    <w:rsid w:val="00686D14"/>
    <w:rsid w:val="00687031"/>
    <w:rsid w:val="00687ED7"/>
    <w:rsid w:val="006A157B"/>
    <w:rsid w:val="006A3921"/>
    <w:rsid w:val="006B2465"/>
    <w:rsid w:val="006B3083"/>
    <w:rsid w:val="006B348E"/>
    <w:rsid w:val="006B5345"/>
    <w:rsid w:val="006C062D"/>
    <w:rsid w:val="006C144C"/>
    <w:rsid w:val="006C62E1"/>
    <w:rsid w:val="006C6A0D"/>
    <w:rsid w:val="006D5775"/>
    <w:rsid w:val="006D7D7A"/>
    <w:rsid w:val="006E0311"/>
    <w:rsid w:val="006E0BD4"/>
    <w:rsid w:val="006E0F4E"/>
    <w:rsid w:val="006E3542"/>
    <w:rsid w:val="006E4AF1"/>
    <w:rsid w:val="006F0345"/>
    <w:rsid w:val="006F0469"/>
    <w:rsid w:val="006F0D49"/>
    <w:rsid w:val="006F205C"/>
    <w:rsid w:val="006F4EDB"/>
    <w:rsid w:val="006F5282"/>
    <w:rsid w:val="006F5C45"/>
    <w:rsid w:val="006F65B3"/>
    <w:rsid w:val="00700979"/>
    <w:rsid w:val="007040B6"/>
    <w:rsid w:val="00705076"/>
    <w:rsid w:val="00711147"/>
    <w:rsid w:val="0071200C"/>
    <w:rsid w:val="0071222D"/>
    <w:rsid w:val="00714162"/>
    <w:rsid w:val="00714414"/>
    <w:rsid w:val="00715BE3"/>
    <w:rsid w:val="0071778D"/>
    <w:rsid w:val="00721877"/>
    <w:rsid w:val="00722466"/>
    <w:rsid w:val="00722786"/>
    <w:rsid w:val="0072480E"/>
    <w:rsid w:val="007248EF"/>
    <w:rsid w:val="007275EB"/>
    <w:rsid w:val="007277E3"/>
    <w:rsid w:val="00731A17"/>
    <w:rsid w:val="00732C20"/>
    <w:rsid w:val="00734458"/>
    <w:rsid w:val="007355AE"/>
    <w:rsid w:val="007367F8"/>
    <w:rsid w:val="00737010"/>
    <w:rsid w:val="00741810"/>
    <w:rsid w:val="007419CF"/>
    <w:rsid w:val="0074241C"/>
    <w:rsid w:val="0074487E"/>
    <w:rsid w:val="00745D48"/>
    <w:rsid w:val="0074612A"/>
    <w:rsid w:val="00746273"/>
    <w:rsid w:val="007476CC"/>
    <w:rsid w:val="0075366F"/>
    <w:rsid w:val="00754485"/>
    <w:rsid w:val="00755641"/>
    <w:rsid w:val="00764953"/>
    <w:rsid w:val="00766ADF"/>
    <w:rsid w:val="00767D3B"/>
    <w:rsid w:val="007704A5"/>
    <w:rsid w:val="007721BF"/>
    <w:rsid w:val="00774E70"/>
    <w:rsid w:val="00777E68"/>
    <w:rsid w:val="0078147D"/>
    <w:rsid w:val="0078181E"/>
    <w:rsid w:val="00783B60"/>
    <w:rsid w:val="00783E8E"/>
    <w:rsid w:val="00784E2E"/>
    <w:rsid w:val="00796CEE"/>
    <w:rsid w:val="007A0285"/>
    <w:rsid w:val="007A1ED8"/>
    <w:rsid w:val="007A1F02"/>
    <w:rsid w:val="007A4664"/>
    <w:rsid w:val="007B514D"/>
    <w:rsid w:val="007B5396"/>
    <w:rsid w:val="007C00F7"/>
    <w:rsid w:val="007C0549"/>
    <w:rsid w:val="007C0B2A"/>
    <w:rsid w:val="007C16AD"/>
    <w:rsid w:val="007C6F25"/>
    <w:rsid w:val="007D038B"/>
    <w:rsid w:val="007D50AB"/>
    <w:rsid w:val="007D6913"/>
    <w:rsid w:val="007E0460"/>
    <w:rsid w:val="007E0D10"/>
    <w:rsid w:val="007E42D4"/>
    <w:rsid w:val="007F091D"/>
    <w:rsid w:val="007F2F7E"/>
    <w:rsid w:val="007F36B7"/>
    <w:rsid w:val="00803124"/>
    <w:rsid w:val="00804AB5"/>
    <w:rsid w:val="0080672A"/>
    <w:rsid w:val="008069C1"/>
    <w:rsid w:val="00811D84"/>
    <w:rsid w:val="00812670"/>
    <w:rsid w:val="00812F69"/>
    <w:rsid w:val="0081679A"/>
    <w:rsid w:val="008237E5"/>
    <w:rsid w:val="00826B31"/>
    <w:rsid w:val="00826E56"/>
    <w:rsid w:val="008336B1"/>
    <w:rsid w:val="00833960"/>
    <w:rsid w:val="00834DE2"/>
    <w:rsid w:val="00841600"/>
    <w:rsid w:val="00841B44"/>
    <w:rsid w:val="00843DDF"/>
    <w:rsid w:val="00844B19"/>
    <w:rsid w:val="00844B72"/>
    <w:rsid w:val="0084715E"/>
    <w:rsid w:val="00852841"/>
    <w:rsid w:val="00853121"/>
    <w:rsid w:val="00853491"/>
    <w:rsid w:val="0085454F"/>
    <w:rsid w:val="00855FA0"/>
    <w:rsid w:val="00856536"/>
    <w:rsid w:val="008570EC"/>
    <w:rsid w:val="00857D8A"/>
    <w:rsid w:val="008602F9"/>
    <w:rsid w:val="00861F46"/>
    <w:rsid w:val="00864855"/>
    <w:rsid w:val="008655FD"/>
    <w:rsid w:val="00866FE4"/>
    <w:rsid w:val="00870017"/>
    <w:rsid w:val="008703A6"/>
    <w:rsid w:val="008726E9"/>
    <w:rsid w:val="00874E49"/>
    <w:rsid w:val="008754B6"/>
    <w:rsid w:val="00876898"/>
    <w:rsid w:val="00877191"/>
    <w:rsid w:val="008804A2"/>
    <w:rsid w:val="00883CC4"/>
    <w:rsid w:val="0088428B"/>
    <w:rsid w:val="00887318"/>
    <w:rsid w:val="00887728"/>
    <w:rsid w:val="00894010"/>
    <w:rsid w:val="00897EB0"/>
    <w:rsid w:val="008A0276"/>
    <w:rsid w:val="008A4E13"/>
    <w:rsid w:val="008A72CC"/>
    <w:rsid w:val="008A762F"/>
    <w:rsid w:val="008B15F1"/>
    <w:rsid w:val="008B182B"/>
    <w:rsid w:val="008B2D7A"/>
    <w:rsid w:val="008B2F23"/>
    <w:rsid w:val="008C53D9"/>
    <w:rsid w:val="008D1C1D"/>
    <w:rsid w:val="008F10D1"/>
    <w:rsid w:val="008F45E6"/>
    <w:rsid w:val="008F6083"/>
    <w:rsid w:val="008F631C"/>
    <w:rsid w:val="00907B26"/>
    <w:rsid w:val="00912F2F"/>
    <w:rsid w:val="00917D7B"/>
    <w:rsid w:val="009235A2"/>
    <w:rsid w:val="00923CE4"/>
    <w:rsid w:val="00932E80"/>
    <w:rsid w:val="0093619F"/>
    <w:rsid w:val="00936206"/>
    <w:rsid w:val="00936449"/>
    <w:rsid w:val="0094178B"/>
    <w:rsid w:val="00942135"/>
    <w:rsid w:val="009427E5"/>
    <w:rsid w:val="00942BF1"/>
    <w:rsid w:val="009454B7"/>
    <w:rsid w:val="009475B8"/>
    <w:rsid w:val="00947639"/>
    <w:rsid w:val="00953F95"/>
    <w:rsid w:val="00957714"/>
    <w:rsid w:val="009603FE"/>
    <w:rsid w:val="009613D8"/>
    <w:rsid w:val="00961BA4"/>
    <w:rsid w:val="00961E8E"/>
    <w:rsid w:val="00965F86"/>
    <w:rsid w:val="0096603D"/>
    <w:rsid w:val="00971954"/>
    <w:rsid w:val="009738F9"/>
    <w:rsid w:val="00974275"/>
    <w:rsid w:val="009742F8"/>
    <w:rsid w:val="00976C8B"/>
    <w:rsid w:val="009804FC"/>
    <w:rsid w:val="0098474B"/>
    <w:rsid w:val="0099009C"/>
    <w:rsid w:val="009906DD"/>
    <w:rsid w:val="00994BD1"/>
    <w:rsid w:val="00994F2C"/>
    <w:rsid w:val="00995CBA"/>
    <w:rsid w:val="0099678C"/>
    <w:rsid w:val="009A09D7"/>
    <w:rsid w:val="009A1D65"/>
    <w:rsid w:val="009A1DB4"/>
    <w:rsid w:val="009A4E9C"/>
    <w:rsid w:val="009B030C"/>
    <w:rsid w:val="009B0C96"/>
    <w:rsid w:val="009B100D"/>
    <w:rsid w:val="009B37A7"/>
    <w:rsid w:val="009B714A"/>
    <w:rsid w:val="009B7CC6"/>
    <w:rsid w:val="009C0F32"/>
    <w:rsid w:val="009C11FE"/>
    <w:rsid w:val="009C222B"/>
    <w:rsid w:val="009C2FEE"/>
    <w:rsid w:val="009C64D7"/>
    <w:rsid w:val="009C67A8"/>
    <w:rsid w:val="009C6E8A"/>
    <w:rsid w:val="009D1D6A"/>
    <w:rsid w:val="009D201B"/>
    <w:rsid w:val="009D5D9C"/>
    <w:rsid w:val="009D66F5"/>
    <w:rsid w:val="009E0D4B"/>
    <w:rsid w:val="009E2008"/>
    <w:rsid w:val="009E2171"/>
    <w:rsid w:val="009E2AE5"/>
    <w:rsid w:val="009E4407"/>
    <w:rsid w:val="009F3E6A"/>
    <w:rsid w:val="009F3F86"/>
    <w:rsid w:val="009F60D0"/>
    <w:rsid w:val="00A01DF7"/>
    <w:rsid w:val="00A02378"/>
    <w:rsid w:val="00A03638"/>
    <w:rsid w:val="00A04BF0"/>
    <w:rsid w:val="00A06F53"/>
    <w:rsid w:val="00A10D4E"/>
    <w:rsid w:val="00A10D81"/>
    <w:rsid w:val="00A14C78"/>
    <w:rsid w:val="00A201CB"/>
    <w:rsid w:val="00A20BFE"/>
    <w:rsid w:val="00A20F9D"/>
    <w:rsid w:val="00A211F7"/>
    <w:rsid w:val="00A2146D"/>
    <w:rsid w:val="00A25F7E"/>
    <w:rsid w:val="00A26524"/>
    <w:rsid w:val="00A330FE"/>
    <w:rsid w:val="00A34730"/>
    <w:rsid w:val="00A34B14"/>
    <w:rsid w:val="00A42B3A"/>
    <w:rsid w:val="00A43EDD"/>
    <w:rsid w:val="00A54094"/>
    <w:rsid w:val="00A5451D"/>
    <w:rsid w:val="00A5539F"/>
    <w:rsid w:val="00A55C83"/>
    <w:rsid w:val="00A56C6D"/>
    <w:rsid w:val="00A57815"/>
    <w:rsid w:val="00A62266"/>
    <w:rsid w:val="00A62F82"/>
    <w:rsid w:val="00A62FAD"/>
    <w:rsid w:val="00A665D4"/>
    <w:rsid w:val="00A70B2C"/>
    <w:rsid w:val="00A70CDC"/>
    <w:rsid w:val="00A7133D"/>
    <w:rsid w:val="00A71E43"/>
    <w:rsid w:val="00A7788C"/>
    <w:rsid w:val="00A82A0B"/>
    <w:rsid w:val="00A91989"/>
    <w:rsid w:val="00A95961"/>
    <w:rsid w:val="00A960B8"/>
    <w:rsid w:val="00AA5DDC"/>
    <w:rsid w:val="00AA7BD1"/>
    <w:rsid w:val="00AB077B"/>
    <w:rsid w:val="00AB452E"/>
    <w:rsid w:val="00AB4ADD"/>
    <w:rsid w:val="00AB605E"/>
    <w:rsid w:val="00AC0DF9"/>
    <w:rsid w:val="00AC2D5B"/>
    <w:rsid w:val="00AC370F"/>
    <w:rsid w:val="00AC3C0A"/>
    <w:rsid w:val="00AC6321"/>
    <w:rsid w:val="00AD36B2"/>
    <w:rsid w:val="00AD5C8F"/>
    <w:rsid w:val="00AE017A"/>
    <w:rsid w:val="00AE2308"/>
    <w:rsid w:val="00AE26E8"/>
    <w:rsid w:val="00AE2922"/>
    <w:rsid w:val="00AE3075"/>
    <w:rsid w:val="00AE46CC"/>
    <w:rsid w:val="00AE6EB7"/>
    <w:rsid w:val="00AF1A91"/>
    <w:rsid w:val="00AF2E57"/>
    <w:rsid w:val="00AF47AE"/>
    <w:rsid w:val="00AF61A3"/>
    <w:rsid w:val="00AF7CA8"/>
    <w:rsid w:val="00B01201"/>
    <w:rsid w:val="00B05554"/>
    <w:rsid w:val="00B05E21"/>
    <w:rsid w:val="00B07850"/>
    <w:rsid w:val="00B11A9B"/>
    <w:rsid w:val="00B11DA1"/>
    <w:rsid w:val="00B17AD0"/>
    <w:rsid w:val="00B23C13"/>
    <w:rsid w:val="00B24B2A"/>
    <w:rsid w:val="00B310B8"/>
    <w:rsid w:val="00B31EB9"/>
    <w:rsid w:val="00B324C1"/>
    <w:rsid w:val="00B32881"/>
    <w:rsid w:val="00B32ABB"/>
    <w:rsid w:val="00B41FD3"/>
    <w:rsid w:val="00B426D3"/>
    <w:rsid w:val="00B4302D"/>
    <w:rsid w:val="00B431DE"/>
    <w:rsid w:val="00B452C0"/>
    <w:rsid w:val="00B51BBB"/>
    <w:rsid w:val="00B53B99"/>
    <w:rsid w:val="00B559A9"/>
    <w:rsid w:val="00B55B81"/>
    <w:rsid w:val="00B55FA6"/>
    <w:rsid w:val="00B622CF"/>
    <w:rsid w:val="00B642EF"/>
    <w:rsid w:val="00B653F9"/>
    <w:rsid w:val="00B67D13"/>
    <w:rsid w:val="00B70D03"/>
    <w:rsid w:val="00B730EC"/>
    <w:rsid w:val="00B74320"/>
    <w:rsid w:val="00B779F1"/>
    <w:rsid w:val="00B803E7"/>
    <w:rsid w:val="00B80502"/>
    <w:rsid w:val="00B82E14"/>
    <w:rsid w:val="00B8722C"/>
    <w:rsid w:val="00B97484"/>
    <w:rsid w:val="00BA2B5A"/>
    <w:rsid w:val="00BA4DDE"/>
    <w:rsid w:val="00BB0EB7"/>
    <w:rsid w:val="00BB1DA6"/>
    <w:rsid w:val="00BB206A"/>
    <w:rsid w:val="00BB2323"/>
    <w:rsid w:val="00BB29D6"/>
    <w:rsid w:val="00BB3732"/>
    <w:rsid w:val="00BB3FF5"/>
    <w:rsid w:val="00BB440D"/>
    <w:rsid w:val="00BB4CF6"/>
    <w:rsid w:val="00BB55E8"/>
    <w:rsid w:val="00BC46F2"/>
    <w:rsid w:val="00BC655F"/>
    <w:rsid w:val="00BC6819"/>
    <w:rsid w:val="00BC7251"/>
    <w:rsid w:val="00BD09F9"/>
    <w:rsid w:val="00BD0F15"/>
    <w:rsid w:val="00BE1E62"/>
    <w:rsid w:val="00BF1997"/>
    <w:rsid w:val="00BF2BA2"/>
    <w:rsid w:val="00BF52B2"/>
    <w:rsid w:val="00BF7052"/>
    <w:rsid w:val="00C01FF8"/>
    <w:rsid w:val="00C025E9"/>
    <w:rsid w:val="00C05139"/>
    <w:rsid w:val="00C05FAB"/>
    <w:rsid w:val="00C05FE6"/>
    <w:rsid w:val="00C12431"/>
    <w:rsid w:val="00C2008E"/>
    <w:rsid w:val="00C20DEA"/>
    <w:rsid w:val="00C24974"/>
    <w:rsid w:val="00C24C69"/>
    <w:rsid w:val="00C25656"/>
    <w:rsid w:val="00C30C28"/>
    <w:rsid w:val="00C360C0"/>
    <w:rsid w:val="00C3674D"/>
    <w:rsid w:val="00C43D27"/>
    <w:rsid w:val="00C43EDE"/>
    <w:rsid w:val="00C45C8E"/>
    <w:rsid w:val="00C471D9"/>
    <w:rsid w:val="00C51D2F"/>
    <w:rsid w:val="00C60AC3"/>
    <w:rsid w:val="00C64E5C"/>
    <w:rsid w:val="00C656F3"/>
    <w:rsid w:val="00C67139"/>
    <w:rsid w:val="00C71119"/>
    <w:rsid w:val="00C7314F"/>
    <w:rsid w:val="00C73727"/>
    <w:rsid w:val="00C7632D"/>
    <w:rsid w:val="00C83AAB"/>
    <w:rsid w:val="00C85D65"/>
    <w:rsid w:val="00C91FAC"/>
    <w:rsid w:val="00C97383"/>
    <w:rsid w:val="00C97ADB"/>
    <w:rsid w:val="00CA0DB7"/>
    <w:rsid w:val="00CA348A"/>
    <w:rsid w:val="00CA5EF8"/>
    <w:rsid w:val="00CB2CE6"/>
    <w:rsid w:val="00CB4431"/>
    <w:rsid w:val="00CB7D16"/>
    <w:rsid w:val="00CC06EF"/>
    <w:rsid w:val="00CC3540"/>
    <w:rsid w:val="00CC55B9"/>
    <w:rsid w:val="00CC7179"/>
    <w:rsid w:val="00CC7375"/>
    <w:rsid w:val="00CD0374"/>
    <w:rsid w:val="00CD0BA9"/>
    <w:rsid w:val="00CD3230"/>
    <w:rsid w:val="00CD775B"/>
    <w:rsid w:val="00CE0851"/>
    <w:rsid w:val="00CE2A0C"/>
    <w:rsid w:val="00CE5933"/>
    <w:rsid w:val="00CF08BB"/>
    <w:rsid w:val="00CF1E53"/>
    <w:rsid w:val="00CF2ABD"/>
    <w:rsid w:val="00CF4930"/>
    <w:rsid w:val="00CF592B"/>
    <w:rsid w:val="00D00E26"/>
    <w:rsid w:val="00D031C3"/>
    <w:rsid w:val="00D1014C"/>
    <w:rsid w:val="00D11519"/>
    <w:rsid w:val="00D12749"/>
    <w:rsid w:val="00D1389A"/>
    <w:rsid w:val="00D13DAC"/>
    <w:rsid w:val="00D241BE"/>
    <w:rsid w:val="00D2579C"/>
    <w:rsid w:val="00D265EA"/>
    <w:rsid w:val="00D30E68"/>
    <w:rsid w:val="00D31037"/>
    <w:rsid w:val="00D32052"/>
    <w:rsid w:val="00D3292D"/>
    <w:rsid w:val="00D36D26"/>
    <w:rsid w:val="00D419C0"/>
    <w:rsid w:val="00D45084"/>
    <w:rsid w:val="00D54A24"/>
    <w:rsid w:val="00D57397"/>
    <w:rsid w:val="00D61996"/>
    <w:rsid w:val="00D62680"/>
    <w:rsid w:val="00D654CD"/>
    <w:rsid w:val="00D6722C"/>
    <w:rsid w:val="00D678C7"/>
    <w:rsid w:val="00D71120"/>
    <w:rsid w:val="00D743D0"/>
    <w:rsid w:val="00D74C59"/>
    <w:rsid w:val="00D759C8"/>
    <w:rsid w:val="00D75BEB"/>
    <w:rsid w:val="00D8261A"/>
    <w:rsid w:val="00D90644"/>
    <w:rsid w:val="00D9287D"/>
    <w:rsid w:val="00D9415C"/>
    <w:rsid w:val="00D95311"/>
    <w:rsid w:val="00D9553C"/>
    <w:rsid w:val="00D95F88"/>
    <w:rsid w:val="00D96AEF"/>
    <w:rsid w:val="00DA057B"/>
    <w:rsid w:val="00DA13FD"/>
    <w:rsid w:val="00DA3FBD"/>
    <w:rsid w:val="00DA469E"/>
    <w:rsid w:val="00DA5C6B"/>
    <w:rsid w:val="00DA605A"/>
    <w:rsid w:val="00DA716B"/>
    <w:rsid w:val="00DB0B87"/>
    <w:rsid w:val="00DB17E4"/>
    <w:rsid w:val="00DB1970"/>
    <w:rsid w:val="00DB2B1B"/>
    <w:rsid w:val="00DB394C"/>
    <w:rsid w:val="00DB45F8"/>
    <w:rsid w:val="00DB52FA"/>
    <w:rsid w:val="00DB68E1"/>
    <w:rsid w:val="00DB7675"/>
    <w:rsid w:val="00DC3565"/>
    <w:rsid w:val="00DC6D8D"/>
    <w:rsid w:val="00DC77B9"/>
    <w:rsid w:val="00DD108E"/>
    <w:rsid w:val="00DD1EB7"/>
    <w:rsid w:val="00DD3A15"/>
    <w:rsid w:val="00DD43DA"/>
    <w:rsid w:val="00DD509F"/>
    <w:rsid w:val="00DD556A"/>
    <w:rsid w:val="00DD5FE1"/>
    <w:rsid w:val="00DE3EEB"/>
    <w:rsid w:val="00DE669F"/>
    <w:rsid w:val="00DE6C03"/>
    <w:rsid w:val="00DF0A6A"/>
    <w:rsid w:val="00E0011A"/>
    <w:rsid w:val="00E0213F"/>
    <w:rsid w:val="00E02496"/>
    <w:rsid w:val="00E11067"/>
    <w:rsid w:val="00E13147"/>
    <w:rsid w:val="00E25DCD"/>
    <w:rsid w:val="00E269E1"/>
    <w:rsid w:val="00E26B35"/>
    <w:rsid w:val="00E27028"/>
    <w:rsid w:val="00E326FF"/>
    <w:rsid w:val="00E414A0"/>
    <w:rsid w:val="00E41606"/>
    <w:rsid w:val="00E4348B"/>
    <w:rsid w:val="00E45F13"/>
    <w:rsid w:val="00E50336"/>
    <w:rsid w:val="00E510BC"/>
    <w:rsid w:val="00E52BA4"/>
    <w:rsid w:val="00E54C42"/>
    <w:rsid w:val="00E61256"/>
    <w:rsid w:val="00E62EFE"/>
    <w:rsid w:val="00E66FC8"/>
    <w:rsid w:val="00E73CB2"/>
    <w:rsid w:val="00E81A79"/>
    <w:rsid w:val="00E839BA"/>
    <w:rsid w:val="00E8428A"/>
    <w:rsid w:val="00E85FD6"/>
    <w:rsid w:val="00E87699"/>
    <w:rsid w:val="00E87CE3"/>
    <w:rsid w:val="00E933CD"/>
    <w:rsid w:val="00E9749F"/>
    <w:rsid w:val="00E97F7D"/>
    <w:rsid w:val="00EA4770"/>
    <w:rsid w:val="00EA59B8"/>
    <w:rsid w:val="00EA5A01"/>
    <w:rsid w:val="00EA6657"/>
    <w:rsid w:val="00EB5531"/>
    <w:rsid w:val="00EC19E0"/>
    <w:rsid w:val="00EC27E6"/>
    <w:rsid w:val="00EC2DF9"/>
    <w:rsid w:val="00EC3238"/>
    <w:rsid w:val="00EC4D37"/>
    <w:rsid w:val="00EC6CDF"/>
    <w:rsid w:val="00EC7E47"/>
    <w:rsid w:val="00ED3741"/>
    <w:rsid w:val="00ED6B5D"/>
    <w:rsid w:val="00ED70C0"/>
    <w:rsid w:val="00EE51F6"/>
    <w:rsid w:val="00EE6E36"/>
    <w:rsid w:val="00EF0B80"/>
    <w:rsid w:val="00EF1336"/>
    <w:rsid w:val="00EF3C85"/>
    <w:rsid w:val="00F016BC"/>
    <w:rsid w:val="00F0660B"/>
    <w:rsid w:val="00F06CD5"/>
    <w:rsid w:val="00F10070"/>
    <w:rsid w:val="00F123AE"/>
    <w:rsid w:val="00F12FCB"/>
    <w:rsid w:val="00F13EB2"/>
    <w:rsid w:val="00F14C99"/>
    <w:rsid w:val="00F16C91"/>
    <w:rsid w:val="00F16DD9"/>
    <w:rsid w:val="00F2201D"/>
    <w:rsid w:val="00F233E2"/>
    <w:rsid w:val="00F25DC5"/>
    <w:rsid w:val="00F26721"/>
    <w:rsid w:val="00F32B93"/>
    <w:rsid w:val="00F45CDD"/>
    <w:rsid w:val="00F5100C"/>
    <w:rsid w:val="00F51C10"/>
    <w:rsid w:val="00F55087"/>
    <w:rsid w:val="00F5551A"/>
    <w:rsid w:val="00F56AAB"/>
    <w:rsid w:val="00F600C7"/>
    <w:rsid w:val="00F6097D"/>
    <w:rsid w:val="00F64F61"/>
    <w:rsid w:val="00F6503B"/>
    <w:rsid w:val="00F70B7A"/>
    <w:rsid w:val="00F71D2D"/>
    <w:rsid w:val="00F72781"/>
    <w:rsid w:val="00F73331"/>
    <w:rsid w:val="00F834AB"/>
    <w:rsid w:val="00F87069"/>
    <w:rsid w:val="00F87174"/>
    <w:rsid w:val="00F91D37"/>
    <w:rsid w:val="00F91DEC"/>
    <w:rsid w:val="00F93538"/>
    <w:rsid w:val="00F95FF4"/>
    <w:rsid w:val="00F9610D"/>
    <w:rsid w:val="00F96848"/>
    <w:rsid w:val="00F97739"/>
    <w:rsid w:val="00FA2726"/>
    <w:rsid w:val="00FA4959"/>
    <w:rsid w:val="00FB4D44"/>
    <w:rsid w:val="00FB657F"/>
    <w:rsid w:val="00FC395D"/>
    <w:rsid w:val="00FC7645"/>
    <w:rsid w:val="00FD417D"/>
    <w:rsid w:val="00FD4BB0"/>
    <w:rsid w:val="00FD5E0D"/>
    <w:rsid w:val="00FE1FB1"/>
    <w:rsid w:val="00FE2ED4"/>
    <w:rsid w:val="00FE5FAE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25B154"/>
  <w15:docId w15:val="{AC05CB88-CE4C-4D97-BAAA-D0EE5151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0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9" w:unhideWhenUsed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6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/>
    <w:lsdException w:name="Intense Emphasis" w:semiHidden="1" w:uiPriority="29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6449"/>
    <w:pPr>
      <w:spacing w:line="240" w:lineRule="auto"/>
    </w:pPr>
    <w:rPr>
      <w:rFonts w:ascii="Arial" w:eastAsia="Times New Roman" w:hAnsi="Arial" w:cs="Times New Roman"/>
      <w:sz w:val="22"/>
      <w:szCs w:val="22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A5DE1"/>
    <w:pPr>
      <w:keepNext/>
      <w:keepLines/>
      <w:spacing w:before="560" w:after="2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5A5DE1"/>
    <w:pPr>
      <w:keepNext/>
      <w:keepLines/>
      <w:spacing w:before="560" w:after="280"/>
      <w:contextualSpacing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5A5DE1"/>
    <w:pPr>
      <w:keepNext/>
      <w:keepLines/>
      <w:spacing w:before="560" w:after="280"/>
      <w:contextualSpacing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5A5DE1"/>
    <w:pPr>
      <w:keepNext/>
      <w:keepLines/>
      <w:spacing w:before="560" w:after="280"/>
      <w:contextualSpacing/>
      <w:outlineLvl w:val="3"/>
    </w:pPr>
    <w:rPr>
      <w:rFonts w:asciiTheme="majorHAnsi" w:eastAsiaTheme="majorEastAsia" w:hAnsiTheme="majorHAnsi" w:cstheme="majorBidi"/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5A5DE1"/>
    <w:pPr>
      <w:keepNext/>
      <w:keepLines/>
      <w:spacing w:before="560" w:after="28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B7D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B7D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rsid w:val="00917D7B"/>
    <w:pPr>
      <w:tabs>
        <w:tab w:val="center" w:pos="4536"/>
        <w:tab w:val="right" w:pos="9072"/>
      </w:tabs>
      <w:jc w:val="center"/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116535"/>
  </w:style>
  <w:style w:type="paragraph" w:styleId="Fuzeile">
    <w:name w:val="footer"/>
    <w:basedOn w:val="Standard"/>
    <w:link w:val="FuzeileZchn"/>
    <w:uiPriority w:val="86"/>
    <w:semiHidden/>
    <w:rsid w:val="00B51BBB"/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116535"/>
    <w:rPr>
      <w:sz w:val="15"/>
    </w:rPr>
  </w:style>
  <w:style w:type="paragraph" w:styleId="Listenabsatz">
    <w:name w:val="List Paragraph"/>
    <w:basedOn w:val="Standard"/>
    <w:uiPriority w:val="34"/>
    <w:semiHidden/>
    <w:rsid w:val="009C67A8"/>
    <w:pPr>
      <w:numPr>
        <w:numId w:val="4"/>
      </w:numPr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  <w:tabs>
        <w:tab w:val="num" w:pos="360"/>
      </w:tabs>
      <w:ind w:left="284" w:hanging="284"/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5A5DE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A5DE1"/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Titel">
    <w:name w:val="Title"/>
    <w:basedOn w:val="Standard"/>
    <w:next w:val="Untertitel"/>
    <w:link w:val="TitelZchn"/>
    <w:uiPriority w:val="15"/>
    <w:qFormat/>
    <w:rsid w:val="00410327"/>
    <w:pPr>
      <w:contextualSpacing/>
    </w:pPr>
    <w:rPr>
      <w:rFonts w:asciiTheme="majorHAnsi" w:eastAsiaTheme="majorEastAsia" w:hAnsiTheme="majorHAnsi" w:cstheme="majorBidi"/>
      <w:sz w:val="70"/>
      <w:szCs w:val="52"/>
    </w:rPr>
  </w:style>
  <w:style w:type="character" w:customStyle="1" w:styleId="TitelZchn">
    <w:name w:val="Titel Zchn"/>
    <w:basedOn w:val="Absatz-Standardschriftart"/>
    <w:link w:val="Titel"/>
    <w:uiPriority w:val="15"/>
    <w:rsid w:val="0015264E"/>
    <w:rPr>
      <w:rFonts w:asciiTheme="majorHAnsi" w:eastAsiaTheme="majorEastAsia" w:hAnsiTheme="majorHAnsi" w:cstheme="majorBidi"/>
      <w:sz w:val="70"/>
      <w:szCs w:val="52"/>
    </w:rPr>
  </w:style>
  <w:style w:type="paragraph" w:customStyle="1" w:styleId="Brieftitel">
    <w:name w:val="Brieftitel"/>
    <w:basedOn w:val="Standard"/>
    <w:link w:val="BrieftitelZchn"/>
    <w:uiPriority w:val="19"/>
    <w:semiHidden/>
    <w:rsid w:val="002A268F"/>
    <w:pPr>
      <w:spacing w:before="560" w:after="580"/>
      <w:contextualSpacing/>
      <w:outlineLvl w:val="0"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9"/>
    <w:semiHidden/>
    <w:rsid w:val="00A20BFE"/>
    <w:rPr>
      <w:rFonts w:asciiTheme="majorHAnsi" w:hAnsiTheme="majorHAnsi"/>
      <w:b/>
    </w:rPr>
  </w:style>
  <w:style w:type="paragraph" w:customStyle="1" w:styleId="Traktandum11">
    <w:name w:val="Traktandum 1.1"/>
    <w:basedOn w:val="Standard"/>
    <w:next w:val="Traktandum-Text"/>
    <w:uiPriority w:val="27"/>
    <w:semiHidden/>
    <w:rsid w:val="00965F86"/>
    <w:pPr>
      <w:numPr>
        <w:ilvl w:val="1"/>
        <w:numId w:val="9"/>
      </w:numPr>
    </w:pPr>
    <w:rPr>
      <w:b/>
    </w:rPr>
  </w:style>
  <w:style w:type="table" w:customStyle="1" w:styleId="KlassischeTabelle">
    <w:name w:val="Klassische Tabelle"/>
    <w:basedOn w:val="NormaleTabelle"/>
    <w:next w:val="Tabellenraster"/>
    <w:uiPriority w:val="59"/>
    <w:rsid w:val="009F60D0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5A5DE1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6C03"/>
    <w:rPr>
      <w:rFonts w:asciiTheme="majorHAnsi" w:eastAsiaTheme="majorEastAsia" w:hAnsiTheme="majorHAnsi" w:cstheme="majorBidi"/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6C03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7D16"/>
    <w:rPr>
      <w:rFonts w:asciiTheme="majorHAnsi" w:eastAsiaTheme="majorEastAsia" w:hAnsiTheme="majorHAnsi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7D16"/>
    <w:rPr>
      <w:rFonts w:asciiTheme="majorHAnsi" w:eastAsiaTheme="majorEastAsia" w:hAnsiTheme="majorHAnsi" w:cstheme="majorBidi"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A201CB"/>
    <w:pPr>
      <w:numPr>
        <w:numId w:val="17"/>
      </w:numPr>
    </w:pPr>
  </w:style>
  <w:style w:type="paragraph" w:customStyle="1" w:styleId="Traktandum-Text">
    <w:name w:val="Traktandum-Text"/>
    <w:basedOn w:val="Aufzhlung1"/>
    <w:uiPriority w:val="28"/>
    <w:semiHidden/>
    <w:rsid w:val="00E269E1"/>
    <w:pPr>
      <w:numPr>
        <w:ilvl w:val="2"/>
        <w:numId w:val="9"/>
      </w:numPr>
      <w:tabs>
        <w:tab w:val="left" w:pos="7938"/>
      </w:tabs>
      <w:ind w:right="848"/>
    </w:pPr>
  </w:style>
  <w:style w:type="paragraph" w:customStyle="1" w:styleId="Traktandum1">
    <w:name w:val="Traktandum 1."/>
    <w:basedOn w:val="Aufzhlung1"/>
    <w:next w:val="Traktandum-Text"/>
    <w:uiPriority w:val="27"/>
    <w:semiHidden/>
    <w:rsid w:val="00965F86"/>
    <w:pPr>
      <w:numPr>
        <w:numId w:val="9"/>
      </w:numPr>
      <w:tabs>
        <w:tab w:val="left" w:pos="7938"/>
      </w:tabs>
    </w:pPr>
    <w:rPr>
      <w:rFonts w:asciiTheme="majorHAnsi" w:hAnsiTheme="majorHAnsi"/>
      <w:b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8C53D9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5"/>
    <w:qFormat/>
    <w:rsid w:val="000207E1"/>
    <w:pPr>
      <w:numPr>
        <w:ilvl w:val="1"/>
      </w:numPr>
      <w:spacing w:before="400"/>
    </w:pPr>
    <w:rPr>
      <w:rFonts w:eastAsiaTheme="minorEastAsia"/>
      <w:sz w:val="28"/>
    </w:rPr>
  </w:style>
  <w:style w:type="character" w:customStyle="1" w:styleId="UntertitelZchn">
    <w:name w:val="Untertitel Zchn"/>
    <w:basedOn w:val="Absatz-Standardschriftart"/>
    <w:link w:val="Untertitel"/>
    <w:uiPriority w:val="15"/>
    <w:rsid w:val="0015264E"/>
    <w:rPr>
      <w:rFonts w:eastAsiaTheme="minorEastAsia"/>
      <w:sz w:val="28"/>
    </w:rPr>
  </w:style>
  <w:style w:type="paragraph" w:styleId="Datum">
    <w:name w:val="Date"/>
    <w:basedOn w:val="Standard"/>
    <w:next w:val="Standard"/>
    <w:link w:val="DatumZchn"/>
    <w:uiPriority w:val="24"/>
    <w:semiHidden/>
    <w:rsid w:val="002A268F"/>
    <w:pPr>
      <w:spacing w:before="1000" w:after="560"/>
    </w:pPr>
  </w:style>
  <w:style w:type="character" w:customStyle="1" w:styleId="DatumZchn">
    <w:name w:val="Datum Zchn"/>
    <w:basedOn w:val="Absatz-Standardschriftart"/>
    <w:link w:val="Datum"/>
    <w:uiPriority w:val="24"/>
    <w:semiHidden/>
    <w:rsid w:val="008655FD"/>
  </w:style>
  <w:style w:type="paragraph" w:styleId="Funotentext">
    <w:name w:val="footnote text"/>
    <w:basedOn w:val="Standard"/>
    <w:link w:val="FunotentextZchn"/>
    <w:uiPriority w:val="79"/>
    <w:semiHidden/>
    <w:rsid w:val="00510A29"/>
    <w:pPr>
      <w:ind w:left="170" w:hanging="170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DE6C03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D96AEF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qFormat/>
    <w:rsid w:val="00303CEA"/>
    <w:pPr>
      <w:numPr>
        <w:ilvl w:val="1"/>
      </w:numPr>
      <w:ind w:left="738" w:hanging="284"/>
    </w:pPr>
  </w:style>
  <w:style w:type="paragraph" w:customStyle="1" w:styleId="Aufzhlung3">
    <w:name w:val="Aufzählung 3"/>
    <w:basedOn w:val="Aufzhlung1"/>
    <w:uiPriority w:val="6"/>
    <w:qFormat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20"/>
    <w:rsid w:val="00510A29"/>
    <w:pPr>
      <w:spacing w:before="120" w:after="240" w:line="240" w:lineRule="atLeast"/>
    </w:pPr>
    <w:rPr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7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4240ED"/>
    <w:pPr>
      <w:numPr>
        <w:numId w:val="16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4240ED"/>
    <w:pPr>
      <w:numPr>
        <w:ilvl w:val="1"/>
        <w:numId w:val="16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4240ED"/>
    <w:pPr>
      <w:numPr>
        <w:ilvl w:val="2"/>
        <w:numId w:val="16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4240ED"/>
    <w:pPr>
      <w:numPr>
        <w:ilvl w:val="3"/>
        <w:numId w:val="16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DC6D8D"/>
    <w:pPr>
      <w:tabs>
        <w:tab w:val="right" w:pos="9070"/>
      </w:tabs>
      <w:spacing w:before="360" w:line="360" w:lineRule="atLeast"/>
      <w:ind w:left="680" w:hanging="680"/>
    </w:pPr>
    <w:rPr>
      <w:b/>
      <w:bCs/>
      <w:sz w:val="25"/>
    </w:rPr>
  </w:style>
  <w:style w:type="paragraph" w:styleId="Verzeichnis2">
    <w:name w:val="toc 2"/>
    <w:basedOn w:val="Standard"/>
    <w:next w:val="Standard"/>
    <w:autoRedefine/>
    <w:uiPriority w:val="39"/>
    <w:semiHidden/>
    <w:rsid w:val="0008450B"/>
    <w:pPr>
      <w:tabs>
        <w:tab w:val="right" w:pos="9070"/>
      </w:tabs>
      <w:ind w:left="680" w:hanging="680"/>
    </w:pPr>
  </w:style>
  <w:style w:type="paragraph" w:styleId="Verzeichnis3">
    <w:name w:val="toc 3"/>
    <w:basedOn w:val="Standard"/>
    <w:next w:val="Standard"/>
    <w:autoRedefine/>
    <w:uiPriority w:val="39"/>
    <w:semiHidden/>
    <w:rsid w:val="0008450B"/>
    <w:pPr>
      <w:tabs>
        <w:tab w:val="right" w:pos="9070"/>
      </w:tabs>
      <w:ind w:left="680" w:hanging="680"/>
    </w:pPr>
  </w:style>
  <w:style w:type="paragraph" w:styleId="StandardWeb">
    <w:name w:val="Normal (Web)"/>
    <w:basedOn w:val="Standard"/>
    <w:uiPriority w:val="79"/>
    <w:semiHidden/>
    <w:rsid w:val="00126A7A"/>
    <w:pPr>
      <w:spacing w:before="100" w:beforeAutospacing="1" w:after="100" w:afterAutospacing="1"/>
    </w:pPr>
    <w:rPr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0E188C"/>
    <w:pPr>
      <w:tabs>
        <w:tab w:val="right" w:pos="9072"/>
      </w:tabs>
    </w:pPr>
  </w:style>
  <w:style w:type="paragraph" w:customStyle="1" w:styleId="Absenderzeile">
    <w:name w:val="Absenderzeile"/>
    <w:basedOn w:val="Standard"/>
    <w:uiPriority w:val="21"/>
    <w:semiHidden/>
    <w:rsid w:val="00843DDF"/>
    <w:pPr>
      <w:tabs>
        <w:tab w:val="right" w:pos="4026"/>
      </w:tabs>
    </w:pPr>
    <w:rPr>
      <w:sz w:val="13"/>
      <w:u w:val="single"/>
    </w:rPr>
  </w:style>
  <w:style w:type="paragraph" w:customStyle="1" w:styleId="Nummerierung1">
    <w:name w:val="Nummerierung 1"/>
    <w:basedOn w:val="Standard"/>
    <w:uiPriority w:val="7"/>
    <w:qFormat/>
    <w:rsid w:val="00CF28E0"/>
    <w:pPr>
      <w:numPr>
        <w:ilvl w:val="5"/>
        <w:numId w:val="16"/>
      </w:numPr>
    </w:pPr>
  </w:style>
  <w:style w:type="paragraph" w:customStyle="1" w:styleId="Nummerierung2">
    <w:name w:val="Nummerierung 2"/>
    <w:basedOn w:val="Nummerierung1"/>
    <w:uiPriority w:val="7"/>
    <w:rsid w:val="00CF28E0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28E0"/>
    <w:pPr>
      <w:numPr>
        <w:ilvl w:val="8"/>
        <w:numId w:val="16"/>
      </w:numPr>
    </w:pPr>
  </w:style>
  <w:style w:type="paragraph" w:customStyle="1" w:styleId="Nummerierung3">
    <w:name w:val="Nummerierung 3"/>
    <w:basedOn w:val="Nummerierung2"/>
    <w:uiPriority w:val="7"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375CD2"/>
  </w:style>
  <w:style w:type="paragraph" w:customStyle="1" w:styleId="Dokumentbezeichnung">
    <w:name w:val="Dokumentbezeichnung"/>
    <w:basedOn w:val="berschrift1"/>
    <w:next w:val="Standard"/>
    <w:uiPriority w:val="98"/>
    <w:semiHidden/>
    <w:rsid w:val="00ED6B5D"/>
    <w:pPr>
      <w:pageBreakBefore/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153AB0"/>
    <w:rPr>
      <w:color w:val="808080" w:themeColor="background1" w:themeShade="80"/>
    </w:rPr>
  </w:style>
  <w:style w:type="paragraph" w:customStyle="1" w:styleId="ErstelltdurchVorlagenbauerchfrPHSG">
    <w:name w:val="Erstellt durch Vorlagenbauer.ch für PHSG"/>
    <w:basedOn w:val="Standard"/>
    <w:next w:val="Standard"/>
    <w:semiHidden/>
    <w:rsid w:val="00CB7D16"/>
    <w:pPr>
      <w:numPr>
        <w:numId w:val="8"/>
      </w:num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8"/>
    <w:semiHidden/>
    <w:rsid w:val="00397B92"/>
    <w:pPr>
      <w:spacing w:line="20" w:lineRule="exact"/>
    </w:pPr>
    <w:rPr>
      <w:sz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E41606"/>
    <w:pPr>
      <w:tabs>
        <w:tab w:val="right" w:pos="9072"/>
      </w:tabs>
      <w:ind w:left="1021" w:hanging="1021"/>
    </w:pPr>
  </w:style>
  <w:style w:type="paragraph" w:styleId="Verzeichnis5">
    <w:name w:val="toc 5"/>
    <w:basedOn w:val="Standard"/>
    <w:next w:val="Standard"/>
    <w:autoRedefine/>
    <w:uiPriority w:val="39"/>
    <w:semiHidden/>
    <w:rsid w:val="00E41606"/>
    <w:pPr>
      <w:tabs>
        <w:tab w:val="right" w:pos="9072"/>
      </w:tabs>
      <w:ind w:left="1021" w:hanging="1021"/>
    </w:p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unhideWhenUsed/>
    <w:rsid w:val="00C20DEA"/>
    <w:pPr>
      <w:ind w:left="200" w:hanging="200"/>
    </w:pPr>
  </w:style>
  <w:style w:type="numbering" w:customStyle="1" w:styleId="NummerierteberschriftenListe">
    <w:name w:val="Nummerierte Überschriften (Liste)"/>
    <w:uiPriority w:val="99"/>
    <w:rsid w:val="004240ED"/>
    <w:pPr>
      <w:numPr>
        <w:numId w:val="2"/>
      </w:numPr>
    </w:pPr>
  </w:style>
  <w:style w:type="numbering" w:customStyle="1" w:styleId="AufzhlungenListe">
    <w:name w:val="Aufzählungen (Liste)"/>
    <w:uiPriority w:val="99"/>
    <w:rsid w:val="00A201CB"/>
    <w:pPr>
      <w:numPr>
        <w:numId w:val="3"/>
      </w:numPr>
    </w:pPr>
  </w:style>
  <w:style w:type="character" w:styleId="NichtaufgelsteErwhnung">
    <w:name w:val="Unresolved Mention"/>
    <w:basedOn w:val="Absatz-Standardschriftart"/>
    <w:uiPriority w:val="79"/>
    <w:semiHidden/>
    <w:unhideWhenUsed/>
    <w:rsid w:val="00D031C3"/>
    <w:rPr>
      <w:color w:val="605E5C"/>
      <w:shd w:val="clear" w:color="auto" w:fill="E1DFDD"/>
    </w:rPr>
  </w:style>
  <w:style w:type="paragraph" w:customStyle="1" w:styleId="Nummerierungs-Aussteiger">
    <w:name w:val="Nummerierungs-Aussteiger"/>
    <w:basedOn w:val="Standard"/>
    <w:next w:val="Standard"/>
    <w:uiPriority w:val="7"/>
    <w:semiHidden/>
    <w:qFormat/>
    <w:rsid w:val="004240ED"/>
    <w:pPr>
      <w:numPr>
        <w:ilvl w:val="4"/>
        <w:numId w:val="16"/>
      </w:numPr>
    </w:pPr>
  </w:style>
  <w:style w:type="character" w:customStyle="1" w:styleId="AbsenderzeilePP">
    <w:name w:val="Absenderzeile P.P."/>
    <w:basedOn w:val="Absatz-Standardschriftart"/>
    <w:uiPriority w:val="21"/>
    <w:semiHidden/>
    <w:rsid w:val="0017204E"/>
    <w:rPr>
      <w:b/>
      <w:spacing w:val="-40"/>
      <w:sz w:val="20"/>
    </w:rPr>
  </w:style>
  <w:style w:type="character" w:customStyle="1" w:styleId="AbsenderzeilePPA">
    <w:name w:val="Absenderzeile P.P. A"/>
    <w:basedOn w:val="AbsenderzeilePP"/>
    <w:uiPriority w:val="21"/>
    <w:semiHidden/>
    <w:rsid w:val="0017204E"/>
    <w:rPr>
      <w:b/>
      <w:spacing w:val="0"/>
      <w:sz w:val="32"/>
    </w:rPr>
  </w:style>
  <w:style w:type="numbering" w:customStyle="1" w:styleId="Traktanden">
    <w:name w:val="Traktanden"/>
    <w:uiPriority w:val="99"/>
    <w:rsid w:val="00965F86"/>
    <w:pPr>
      <w:numPr>
        <w:numId w:val="9"/>
      </w:numPr>
    </w:pPr>
  </w:style>
  <w:style w:type="paragraph" w:customStyle="1" w:styleId="Funotentrennlinie">
    <w:name w:val="Fußnotentrennlinie"/>
    <w:basedOn w:val="Standard"/>
    <w:uiPriority w:val="79"/>
    <w:semiHidden/>
    <w:rsid w:val="000F439A"/>
    <w:pPr>
      <w:pBdr>
        <w:bottom w:val="single" w:sz="4" w:space="1" w:color="auto"/>
      </w:pBdr>
      <w:spacing w:after="160"/>
      <w:ind w:right="6095"/>
    </w:pPr>
    <w:rPr>
      <w:color w:val="FFFFFF" w:themeColor="background1"/>
    </w:rPr>
  </w:style>
  <w:style w:type="paragraph" w:customStyle="1" w:styleId="Text75Pt">
    <w:name w:val="Text 7.5 Pt"/>
    <w:basedOn w:val="Standard"/>
    <w:rsid w:val="0050420A"/>
    <w:pPr>
      <w:spacing w:line="220" w:lineRule="atLeast"/>
    </w:pPr>
    <w:rPr>
      <w:sz w:val="15"/>
    </w:rPr>
  </w:style>
  <w:style w:type="paragraph" w:customStyle="1" w:styleId="Aufzhlung4">
    <w:name w:val="Aufzählung 4"/>
    <w:basedOn w:val="Aufzhlung3"/>
    <w:uiPriority w:val="6"/>
    <w:semiHidden/>
    <w:qFormat/>
    <w:rsid w:val="00673B82"/>
    <w:pPr>
      <w:numPr>
        <w:ilvl w:val="3"/>
      </w:numPr>
    </w:pPr>
  </w:style>
  <w:style w:type="paragraph" w:customStyle="1" w:styleId="Titelweiss">
    <w:name w:val="Titel weiss"/>
    <w:basedOn w:val="Titel"/>
    <w:uiPriority w:val="16"/>
    <w:semiHidden/>
    <w:qFormat/>
    <w:rsid w:val="000207E1"/>
    <w:pPr>
      <w:spacing w:after="400"/>
    </w:pPr>
    <w:rPr>
      <w:color w:val="FFFFFF" w:themeColor="background1"/>
    </w:rPr>
  </w:style>
  <w:style w:type="paragraph" w:customStyle="1" w:styleId="Untertitelweiss">
    <w:name w:val="Untertitel weiss"/>
    <w:basedOn w:val="Untertitel"/>
    <w:uiPriority w:val="16"/>
    <w:semiHidden/>
    <w:qFormat/>
    <w:rsid w:val="000207E1"/>
    <w:rPr>
      <w:color w:val="FFFFFF" w:themeColor="background1"/>
    </w:rPr>
  </w:style>
  <w:style w:type="paragraph" w:customStyle="1" w:styleId="Textweiss">
    <w:name w:val="Text weiss"/>
    <w:basedOn w:val="Standard"/>
    <w:uiPriority w:val="17"/>
    <w:semiHidden/>
    <w:qFormat/>
    <w:rsid w:val="00DD509F"/>
    <w:rPr>
      <w:color w:val="FFFFFF" w:themeColor="background1"/>
    </w:rPr>
  </w:style>
  <w:style w:type="paragraph" w:customStyle="1" w:styleId="Kopfzeile75Pt">
    <w:name w:val="Kopfzeile 7.5 Pt"/>
    <w:basedOn w:val="Kopfzeile"/>
    <w:uiPriority w:val="84"/>
    <w:semiHidden/>
    <w:qFormat/>
    <w:rsid w:val="0039171A"/>
    <w:pPr>
      <w:spacing w:line="220" w:lineRule="atLeast"/>
      <w:jc w:val="left"/>
    </w:pPr>
    <w:rPr>
      <w:sz w:val="15"/>
      <w:szCs w:val="15"/>
    </w:rPr>
  </w:style>
  <w:style w:type="paragraph" w:customStyle="1" w:styleId="Titelklein">
    <w:name w:val="Titel klein"/>
    <w:basedOn w:val="Standard"/>
    <w:next w:val="Standard"/>
    <w:uiPriority w:val="14"/>
    <w:qFormat/>
    <w:rsid w:val="0015264E"/>
    <w:pPr>
      <w:spacing w:after="180"/>
    </w:pPr>
    <w:rPr>
      <w:b/>
      <w:bCs/>
      <w:sz w:val="36"/>
      <w:szCs w:val="36"/>
    </w:rPr>
  </w:style>
  <w:style w:type="paragraph" w:customStyle="1" w:styleId="Intro-Text">
    <w:name w:val="Intro-Text"/>
    <w:basedOn w:val="Standard"/>
    <w:next w:val="Standard"/>
    <w:uiPriority w:val="15"/>
    <w:qFormat/>
    <w:rsid w:val="00665A71"/>
    <w:pPr>
      <w:spacing w:after="1000"/>
      <w:contextualSpacing/>
    </w:pPr>
  </w:style>
  <w:style w:type="paragraph" w:customStyle="1" w:styleId="NummerierungIIIIII">
    <w:name w:val="Nummerierung I II III"/>
    <w:basedOn w:val="Standard"/>
    <w:uiPriority w:val="9"/>
    <w:semiHidden/>
    <w:qFormat/>
    <w:rsid w:val="002C7F61"/>
    <w:pPr>
      <w:numPr>
        <w:ilvl w:val="4"/>
        <w:numId w:val="17"/>
      </w:numPr>
      <w:tabs>
        <w:tab w:val="left" w:pos="567"/>
      </w:tabs>
    </w:pPr>
  </w:style>
  <w:style w:type="paragraph" w:styleId="NurText">
    <w:name w:val="Plain Text"/>
    <w:basedOn w:val="Standard"/>
    <w:link w:val="NurTextZchn"/>
    <w:uiPriority w:val="99"/>
    <w:semiHidden/>
    <w:unhideWhenUsed/>
    <w:rsid w:val="00936449"/>
    <w:rPr>
      <w:rFonts w:eastAsiaTheme="minorHAnsi" w:cstheme="minorBidi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3644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2840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81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20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0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106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232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1688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055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aeder\Downloads\Word_Vorlage_ohne_Titelseite_hoch%20(1).dotx" TargetMode="External"/></Relationships>
</file>

<file path=word/theme/theme1.xml><?xml version="1.0" encoding="utf-8"?>
<a:theme xmlns:a="http://schemas.openxmlformats.org/drawingml/2006/main" name="Larissa-Design">
  <a:themeElements>
    <a:clrScheme name="PHSG 2026 (Konzept)">
      <a:dk1>
        <a:sysClr val="windowText" lastClr="000000"/>
      </a:dk1>
      <a:lt1>
        <a:sysClr val="window" lastClr="FFFFFF"/>
      </a:lt1>
      <a:dk2>
        <a:srgbClr val="1C3D36"/>
      </a:dk2>
      <a:lt2>
        <a:srgbClr val="8EA3A6"/>
      </a:lt2>
      <a:accent1>
        <a:srgbClr val="009A56"/>
      </a:accent1>
      <a:accent2>
        <a:srgbClr val="00826A"/>
      </a:accent2>
      <a:accent3>
        <a:srgbClr val="005D74"/>
      </a:accent3>
      <a:accent4>
        <a:srgbClr val="BE474F"/>
      </a:accent4>
      <a:accent5>
        <a:srgbClr val="7B3C61"/>
      </a:accent5>
      <a:accent6>
        <a:srgbClr val="957130"/>
      </a:accent6>
      <a:hlink>
        <a:srgbClr val="000000"/>
      </a:hlink>
      <a:folHlink>
        <a:srgbClr val="000000"/>
      </a:folHlink>
    </a:clrScheme>
    <a:fontScheme name="a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4777f-78b6-4f3c-a73a-d5fa08e4d537" xsi:nil="true"/>
    <lcf76f155ced4ddcb4097134ff3c332f xmlns="c9077d15-72ed-4fec-bcfe-3472729e9195">
      <Terms xmlns="http://schemas.microsoft.com/office/infopath/2007/PartnerControls"/>
    </lcf76f155ced4ddcb4097134ff3c332f>
    <Wert_1 xmlns="c9077d15-72ed-4fec-bcfe-3472729e9195" xsi:nil="true"/>
    <Vorlagenbauer_x002d_ID xmlns="c9077d15-72ed-4fec-bcfe-3472729e9195" xsi:nil="true"/>
    <Wert_2 xmlns="c9077d15-72ed-4fec-bcfe-3472729e9195" xsi:nil="true"/>
    <Betrag_1 xmlns="c9077d15-72ed-4fec-bcfe-3472729e9195" xsi:nil="true"/>
    <Total xmlns="c9077d15-72ed-4fec-bcfe-3472729e9195" xsi:nil="true"/>
  </documentManagement>
</p:properties>
</file>

<file path=customXml/item2.xml><?xml version="1.0" encoding="utf-8"?>
<Verbinden xmlns="http://www.vorlagenbauer.ch/Uniky">
  <Vorname>[Vorname]</Vorname>
  <Name>[Name]</Name>
  <Initialen>[Initialen]</Initialen>
  <Akademischer_Titel>[Akademischer_Titel]</Akademischer_Titel>
  <Funktion>[Funktion]</Funktion>
  <Abteilung>[Abteilung]</Abteilung>
  <Adresse>[Adresse]</Adresse>
  <PLZ>[PLZ]</PLZ>
  <Ort>[Ort]</Ort>
  <E-Mail>[E-Mail]</E-Mail>
  <Telefon>[Telefon]</Telefon>
  <Mobil>[Mobil]</Mobil>
</Verbinden>
</file>

<file path=customXml/item3.xml><?xml version="1.0" encoding="utf-8"?>
<Verbinden xmlns="http://www.vorlagenbauer.ch/Inhaltssteuerelemente">
  <Titel/>
  <Untertitel/>
  <Brieftitel/>
  <Ort/>
  <Datum/>
  <Vorname_Name/>
  <Vorname/>
  <Name/>
  <Funktion/>
  <Abteilung/>
  <Adresse/>
  <PLZ_Ort/>
  <Rechnungsnummer/>
  <Belegnummer/>
  <Projektname/>
  <Sitzungsnummer/>
  <Verbinder1/>
  <Verbinder2/>
  <Verbinder3/>
  <Verbinder4/>
  <Verbinder5/>
  <Checkbox1/>
  <Checkbox2/>
  <Checkbox3/>
  <Checkbox4/>
  <Checkbox5/>
</Verbinde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25" ma:contentTypeDescription="Ein neues Dokument erstellen." ma:contentTypeScope="" ma:versionID="e78b4fc54e4388815be4d2a1bcf4036c">
  <xsd:schema xmlns:xsd="http://www.w3.org/2001/XMLSchema" xmlns:xs="http://www.w3.org/2001/XMLSchema" xmlns:p="http://schemas.microsoft.com/office/2006/metadata/properties" xmlns:ns2="c9077d15-72ed-4fec-bcfe-3472729e9195" xmlns:ns3="bc24777f-78b6-4f3c-a73a-d5fa08e4d537" targetNamespace="http://schemas.microsoft.com/office/2006/metadata/properties" ma:root="true" ma:fieldsID="c59c6a5e96900d950979d8ec7e766f02" ns2:_="" ns3:_="">
    <xsd:import namespace="c9077d15-72ed-4fec-bcfe-3472729e9195"/>
    <xsd:import namespace="bc24777f-78b6-4f3c-a73a-d5fa08e4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Vorlagenbauer_x002d_ID" minOccurs="0"/>
                <xsd:element ref="ns2:Wert_1" minOccurs="0"/>
                <xsd:element ref="ns2:Wert_2" minOccurs="0"/>
                <xsd:element ref="ns2:Betrag_1" minOccurs="0"/>
                <xsd:element ref="ns2:Tot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fbe3b91-0d7a-4fca-85de-75d49bc05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Vorlagenbauer_x002d_ID" ma:index="27" nillable="true" ma:displayName="Vorlagenbauer-ID" ma:format="Dropdown" ma:hidden="true" ma:internalName="Vorlagenbauer_x002d_ID" ma:readOnly="false">
      <xsd:simpleType>
        <xsd:restriction base="dms:Text">
          <xsd:maxLength value="255"/>
        </xsd:restriction>
      </xsd:simpleType>
    </xsd:element>
    <xsd:element name="Wert_1" ma:index="28" nillable="true" ma:displayName="Wert_1" ma:decimals="2" ma:format="Dropdown" ma:hidden="true" ma:internalName="Wert_1" ma:readOnly="false" ma:percentage="FALSE">
      <xsd:simpleType>
        <xsd:restriction base="dms:Number"/>
      </xsd:simpleType>
    </xsd:element>
    <xsd:element name="Wert_2" ma:index="29" nillable="true" ma:displayName="Wert_2" ma:decimals="2" ma:format="Dropdown" ma:hidden="true" ma:internalName="Wert_2" ma:readOnly="false" ma:percentage="FALSE">
      <xsd:simpleType>
        <xsd:restriction base="dms:Number"/>
      </xsd:simpleType>
    </xsd:element>
    <xsd:element name="Betrag_1" ma:index="30" nillable="true" ma:displayName="Betrag_1" ma:decimals="2" ma:format="CHF 123,456.00 (Schweiz)" ma:hidden="true" ma:LCID="2055" ma:internalName="Betrag_1" ma:readOnly="false">
      <xsd:simpleType>
        <xsd:restriction base="dms:Currency"/>
      </xsd:simpleType>
    </xsd:element>
    <xsd:element name="Total" ma:index="31" nillable="true" ma:displayName="Total" ma:description="= [Wert_1] + [Wert_2]" ma:format="Dropdown" ma:hidden="true" ma:internalName="Total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777f-78b6-4f3c-a73a-d5fa08e4d5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3888c3-3691-4ee2-9093-74875a1c94d8}" ma:internalName="TaxCatchAll" ma:readOnly="false" ma:showField="CatchAllData" ma:web="bc24777f-78b6-4f3c-a73a-d5fa08e4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bc24777f-78b6-4f3c-a73a-d5fa08e4d537"/>
    <ds:schemaRef ds:uri="c9077d15-72ed-4fec-bcfe-3472729e9195"/>
  </ds:schemaRefs>
</ds:datastoreItem>
</file>

<file path=customXml/itemProps2.xml><?xml version="1.0" encoding="utf-8"?>
<ds:datastoreItem xmlns:ds="http://schemas.openxmlformats.org/officeDocument/2006/customXml" ds:itemID="{6D9BDDBC-D358-491E-A647-CF1C75603E54}">
  <ds:schemaRefs>
    <ds:schemaRef ds:uri="http://www.vorlagenbauer.ch/Uniky"/>
  </ds:schemaRefs>
</ds:datastoreItem>
</file>

<file path=customXml/itemProps3.xml><?xml version="1.0" encoding="utf-8"?>
<ds:datastoreItem xmlns:ds="http://schemas.openxmlformats.org/officeDocument/2006/customXml" ds:itemID="{2E8D932D-8F74-4A0F-A855-7B1DDCDB0F19}">
  <ds:schemaRefs>
    <ds:schemaRef ds:uri="http://www.vorlagenbauer.ch/Inhaltssteuerelemente"/>
  </ds:schemaRefs>
</ds:datastoreItem>
</file>

<file path=customXml/itemProps4.xml><?xml version="1.0" encoding="utf-8"?>
<ds:datastoreItem xmlns:ds="http://schemas.openxmlformats.org/officeDocument/2006/customXml" ds:itemID="{2C9588F2-4DE9-47FE-9FC8-0F10329F2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bc24777f-78b6-4f3c-a73a-d5fa08e4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Word_Vorlage_ohne_Titelseite_hoch (1)</Template>
  <TotalTime>0</TotalTime>
  <Pages>2</Pages>
  <Words>353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Mäder Cornelia PHSG</dc:creator>
  <dc:description>erstellt durch Vorlagenbauer.ch</dc:description>
  <cp:lastModifiedBy>Mäder Cornelia PHSG</cp:lastModifiedBy>
  <cp:revision>7</cp:revision>
  <dcterms:created xsi:type="dcterms:W3CDTF">2026-08-06T10:17:00Z</dcterms:created>
  <dcterms:modified xsi:type="dcterms:W3CDTF">2026-08-06T12:02:00Z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</Properties>
</file>