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ABA0F" w14:textId="77777777" w:rsidR="004D4BD2" w:rsidRDefault="004D4BD2" w:rsidP="00544494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bookmarkStart w:id="0" w:name="_Toc234418396"/>
      <w:r w:rsidRPr="004D4BD2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Anmeldung „Admission </w:t>
      </w:r>
      <w:proofErr w:type="spellStart"/>
      <w:r w:rsidRPr="004D4BD2">
        <w:rPr>
          <w:rFonts w:asciiTheme="majorHAnsi" w:eastAsiaTheme="majorEastAsia" w:hAnsiTheme="majorHAnsi" w:cstheme="majorBidi"/>
          <w:b/>
          <w:bCs/>
          <w:sz w:val="28"/>
          <w:szCs w:val="28"/>
        </w:rPr>
        <w:t>sur</w:t>
      </w:r>
      <w:proofErr w:type="spellEnd"/>
      <w:r w:rsidRPr="004D4BD2">
        <w:rPr>
          <w:rFonts w:asciiTheme="majorHAnsi" w:eastAsiaTheme="majorEastAsia" w:hAnsiTheme="majorHAnsi" w:cstheme="majorBidi"/>
          <w:b/>
          <w:bCs/>
          <w:sz w:val="28"/>
          <w:szCs w:val="28"/>
        </w:rPr>
        <w:t xml:space="preserve"> dossier” </w:t>
      </w:r>
    </w:p>
    <w:p w14:paraId="6780E580" w14:textId="7166B495" w:rsidR="004D4BD2" w:rsidRDefault="004D4BD2" w:rsidP="00544494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4D4BD2">
        <w:rPr>
          <w:rFonts w:asciiTheme="majorHAnsi" w:eastAsiaTheme="majorEastAsia" w:hAnsiTheme="majorHAnsi" w:cstheme="majorBidi"/>
          <w:b/>
          <w:bCs/>
          <w:sz w:val="28"/>
          <w:szCs w:val="28"/>
        </w:rPr>
        <w:t>für den Studiengang Kindergarten- und Primarstufe</w:t>
      </w:r>
    </w:p>
    <w:p w14:paraId="11DBC581" w14:textId="77777777" w:rsidR="004D4BD2" w:rsidRPr="004D4BD2" w:rsidRDefault="004D4BD2" w:rsidP="004D4BD2">
      <w:pPr>
        <w:rPr>
          <w:noProof/>
          <w:lang w:val="fr-CH"/>
        </w:rPr>
      </w:pPr>
    </w:p>
    <w:p w14:paraId="23A7F948" w14:textId="03593F3D" w:rsidR="004D4BD2" w:rsidRPr="004D4BD2" w:rsidRDefault="004D4BD2" w:rsidP="004D4BD2">
      <w:pPr>
        <w:tabs>
          <w:tab w:val="left" w:pos="1701"/>
        </w:tabs>
        <w:rPr>
          <w:noProof/>
          <w:lang w:val="fr-CH"/>
        </w:rPr>
      </w:pPr>
      <w:r w:rsidRPr="004D4BD2">
        <w:rPr>
          <w:noProof/>
          <w:lang w:val="fr-CH"/>
        </w:rPr>
        <w:t>Anmeldefrist:</w:t>
      </w:r>
      <w:r w:rsidRPr="004D4BD2">
        <w:rPr>
          <w:noProof/>
          <w:lang w:val="fr-CH"/>
        </w:rPr>
        <w:tab/>
        <w:t>20. November 2026</w:t>
      </w:r>
    </w:p>
    <w:p w14:paraId="7E130583" w14:textId="0F566826" w:rsidR="004D4BD2" w:rsidRPr="004D4BD2" w:rsidRDefault="004D4BD2" w:rsidP="004D4BD2">
      <w:pPr>
        <w:tabs>
          <w:tab w:val="left" w:pos="1701"/>
        </w:tabs>
        <w:rPr>
          <w:noProof/>
          <w:lang w:val="fr-CH"/>
        </w:rPr>
      </w:pPr>
      <w:r w:rsidRPr="004D4BD2">
        <w:rPr>
          <w:noProof/>
          <w:lang w:val="fr-CH"/>
        </w:rPr>
        <w:t>Studienbeginn:</w:t>
      </w:r>
      <w:r w:rsidRPr="004D4BD2">
        <w:rPr>
          <w:noProof/>
          <w:lang w:val="fr-CH"/>
        </w:rPr>
        <w:tab/>
        <w:t>KW36, 6. September 2027</w:t>
      </w:r>
    </w:p>
    <w:p w14:paraId="3AC761EF" w14:textId="77777777" w:rsidR="004D4BD2" w:rsidRPr="004D4BD2" w:rsidRDefault="004D4BD2" w:rsidP="004D4BD2">
      <w:pPr>
        <w:rPr>
          <w:noProof/>
          <w:lang w:val="fr-CH"/>
        </w:rPr>
      </w:pPr>
    </w:p>
    <w:p w14:paraId="2A589467" w14:textId="38B8ECCA" w:rsidR="004D4BD2" w:rsidRPr="004D4BD2" w:rsidRDefault="004D4BD2" w:rsidP="004D4BD2">
      <w:pPr>
        <w:rPr>
          <w:noProof/>
        </w:rPr>
      </w:pPr>
      <w:r w:rsidRPr="004D4BD2">
        <w:rPr>
          <w:noProof/>
        </w:rPr>
        <w:t xml:space="preserve">Füllen Sie dieses </w:t>
      </w:r>
      <w:r w:rsidR="00F17D45">
        <w:rPr>
          <w:noProof/>
        </w:rPr>
        <w:t>Dossier</w:t>
      </w:r>
      <w:r w:rsidRPr="004D4BD2">
        <w:rPr>
          <w:noProof/>
        </w:rPr>
        <w:t xml:space="preserve"> vollständig aus und senden Sie es per E-Mail an die Studienberatung</w:t>
      </w:r>
      <w:r w:rsidRPr="004D4BD2">
        <w:rPr>
          <w:noProof/>
        </w:rPr>
        <w:t xml:space="preserve"> </w:t>
      </w:r>
      <w:r>
        <w:rPr>
          <w:noProof/>
        </w:rPr>
        <w:t xml:space="preserve">der PHSG: </w:t>
      </w:r>
      <w:hyperlink r:id="rId13" w:history="1">
        <w:r w:rsidRPr="009D22CC">
          <w:rPr>
            <w:rStyle w:val="Hyperlink"/>
            <w:noProof/>
          </w:rPr>
          <w:t>studienberatung.primar@phsg.ch</w:t>
        </w:r>
      </w:hyperlink>
      <w:r>
        <w:rPr>
          <w:noProof/>
        </w:rPr>
        <w:t xml:space="preserve">. </w:t>
      </w:r>
    </w:p>
    <w:p w14:paraId="567409E2" w14:textId="77777777" w:rsidR="004D4BD2" w:rsidRPr="00F17D45" w:rsidRDefault="004D4BD2" w:rsidP="004D4BD2">
      <w:pPr>
        <w:rPr>
          <w:noProof/>
        </w:rPr>
      </w:pPr>
    </w:p>
    <w:p w14:paraId="3CAC0F99" w14:textId="759A92EC" w:rsidR="004D4BD2" w:rsidRPr="004D4BD2" w:rsidRDefault="004D4BD2" w:rsidP="004D4BD2">
      <w:pPr>
        <w:rPr>
          <w:noProof/>
        </w:rPr>
      </w:pPr>
      <w:r w:rsidRPr="004D4BD2">
        <w:rPr>
          <w:noProof/>
        </w:rPr>
        <w:t>Nach dem Einsenden des Dossiers erhalten Sie den Einzahlungsschein für die Gebühr der Dossier-Prüfung (CHF 300.</w:t>
      </w:r>
      <w:r w:rsidRPr="004D4BD2">
        <w:rPr>
          <w:noProof/>
          <w:lang w:val="fr-CH"/>
        </w:rPr>
        <w:sym w:font="Symbol" w:char="F02D"/>
      </w:r>
      <w:r w:rsidRPr="004D4BD2">
        <w:rPr>
          <w:noProof/>
        </w:rPr>
        <w:t xml:space="preserve">). </w:t>
      </w:r>
      <w:r w:rsidRPr="004D4BD2">
        <w:rPr>
          <w:noProof/>
          <w:lang w:val="fr-CH"/>
        </w:rPr>
        <w:t>Die Gebühr für das Assessment (CHF 500.</w:t>
      </w:r>
      <w:r w:rsidRPr="004D4BD2">
        <w:rPr>
          <w:noProof/>
          <w:lang w:val="fr-CH"/>
        </w:rPr>
        <w:sym w:font="Symbol" w:char="F02D"/>
      </w:r>
      <w:r w:rsidRPr="004D4BD2">
        <w:rPr>
          <w:noProof/>
          <w:lang w:val="fr-CH"/>
        </w:rPr>
        <w:t xml:space="preserve">) wird fällig, falls die Prüfung des </w:t>
      </w:r>
      <w:r w:rsidRPr="00F17D45">
        <w:rPr>
          <w:b/>
          <w:bCs/>
          <w:noProof/>
          <w:lang w:val="fr-CH"/>
        </w:rPr>
        <w:t>Dossiers</w:t>
      </w:r>
      <w:r w:rsidRPr="004D4BD2">
        <w:rPr>
          <w:noProof/>
          <w:lang w:val="fr-CH"/>
        </w:rPr>
        <w:t xml:space="preserve"> bestanden wird und Sie sich verbindlich für die Anmeldung zum Assessment ausgesprochen haben. </w:t>
      </w:r>
      <w:r w:rsidRPr="004D4BD2">
        <w:rPr>
          <w:noProof/>
        </w:rPr>
        <w:t xml:space="preserve">Zur Anmeldung </w:t>
      </w:r>
      <w:r w:rsidR="00C14177">
        <w:rPr>
          <w:noProof/>
        </w:rPr>
        <w:t>Admission sur Dossier</w:t>
      </w:r>
      <w:r>
        <w:rPr>
          <w:noProof/>
        </w:rPr>
        <w:t xml:space="preserve"> </w:t>
      </w:r>
      <w:r w:rsidRPr="004D4BD2">
        <w:rPr>
          <w:noProof/>
        </w:rPr>
        <w:t xml:space="preserve">gehört auch das Einsenden eines </w:t>
      </w:r>
      <w:r w:rsidRPr="00F65B4A">
        <w:rPr>
          <w:b/>
          <w:bCs/>
          <w:noProof/>
        </w:rPr>
        <w:t>Lebenslauf</w:t>
      </w:r>
      <w:r w:rsidRPr="00F65B4A">
        <w:rPr>
          <w:b/>
          <w:bCs/>
          <w:noProof/>
        </w:rPr>
        <w:t>e</w:t>
      </w:r>
      <w:r w:rsidRPr="00F65B4A">
        <w:rPr>
          <w:b/>
          <w:bCs/>
          <w:noProof/>
        </w:rPr>
        <w:t>s</w:t>
      </w:r>
      <w:r w:rsidRPr="004D4BD2">
        <w:rPr>
          <w:noProof/>
        </w:rPr>
        <w:t xml:space="preserve"> und ei</w:t>
      </w:r>
      <w:r>
        <w:rPr>
          <w:noProof/>
        </w:rPr>
        <w:t xml:space="preserve">nes </w:t>
      </w:r>
      <w:r w:rsidRPr="00F65B4A">
        <w:rPr>
          <w:b/>
          <w:bCs/>
          <w:noProof/>
        </w:rPr>
        <w:t>Motivationsschreibens</w:t>
      </w:r>
      <w:r w:rsidRPr="004D4BD2">
        <w:rPr>
          <w:noProof/>
        </w:rPr>
        <w:t>.</w:t>
      </w:r>
    </w:p>
    <w:p w14:paraId="2FDF3B06" w14:textId="77777777" w:rsidR="004D4BD2" w:rsidRPr="004D4BD2" w:rsidRDefault="004D4BD2" w:rsidP="004D4BD2">
      <w:pPr>
        <w:rPr>
          <w:noProof/>
        </w:rPr>
      </w:pPr>
    </w:p>
    <w:p w14:paraId="21E811E0" w14:textId="459F5772" w:rsidR="004D4BD2" w:rsidRDefault="004D4BD2" w:rsidP="004D4BD2">
      <w:pPr>
        <w:rPr>
          <w:noProof/>
        </w:rPr>
      </w:pPr>
      <w:r w:rsidRPr="004D4BD2">
        <w:rPr>
          <w:noProof/>
          <w:lang w:val="fr-CH"/>
        </w:rPr>
        <w:t>Die Anmeldung wird nur bei Vollständigkeit Ihrer Unterlagen bearbeitet. Die Anmeldegebühren von CHF 300.</w:t>
      </w:r>
      <w:r w:rsidRPr="004D4BD2">
        <w:rPr>
          <w:noProof/>
          <w:lang w:val="fr-CH"/>
        </w:rPr>
        <w:sym w:font="Symbol" w:char="F02D"/>
      </w:r>
      <w:r w:rsidRPr="004D4BD2">
        <w:rPr>
          <w:noProof/>
          <w:lang w:val="fr-CH"/>
        </w:rPr>
        <w:t xml:space="preserve"> </w:t>
      </w:r>
      <w:r w:rsidRPr="004D4BD2">
        <w:rPr>
          <w:noProof/>
        </w:rPr>
        <w:t>sind auch bei einem Rückzug oder Ablehnung der Anmeldung geschuldet.</w:t>
      </w:r>
      <w:r w:rsidRPr="004D4BD2">
        <w:rPr>
          <w:noProof/>
        </w:rPr>
        <w:t xml:space="preserve"> </w:t>
      </w:r>
    </w:p>
    <w:p w14:paraId="1E3F4059" w14:textId="77777777" w:rsidR="004D4BD2" w:rsidRDefault="004D4BD2" w:rsidP="004D4BD2">
      <w:pPr>
        <w:rPr>
          <w:noProof/>
        </w:rPr>
      </w:pPr>
    </w:p>
    <w:p w14:paraId="0264C170" w14:textId="1C35742B" w:rsidR="004D4BD2" w:rsidRDefault="004D4BD2" w:rsidP="004D4BD2">
      <w:pPr>
        <w:rPr>
          <w:noProof/>
        </w:rPr>
      </w:pPr>
      <w:r>
        <w:rPr>
          <w:noProof/>
        </w:rPr>
        <w:t xml:space="preserve">Für das Studium selber müssen Sie sich </w:t>
      </w:r>
      <w:r w:rsidRPr="004D4BD2">
        <w:rPr>
          <w:noProof/>
        </w:rPr>
        <w:t xml:space="preserve">elektronisch auf unserer Homepage </w:t>
      </w:r>
      <w:r>
        <w:rPr>
          <w:noProof/>
        </w:rPr>
        <w:t>anmelden</w:t>
      </w:r>
      <w:r w:rsidRPr="004D4BD2">
        <w:rPr>
          <w:noProof/>
        </w:rPr>
        <w:t xml:space="preserve">. Die Anmeldung ist offiziell, wenn Sie sich auch im System angemeldet haben (Anmeldung abgeschickt). </w:t>
      </w:r>
      <w:r>
        <w:rPr>
          <w:noProof/>
        </w:rPr>
        <w:t xml:space="preserve">Beachten Sie die Anmeldefrist. </w:t>
      </w:r>
    </w:p>
    <w:p w14:paraId="04CDE8A3" w14:textId="77777777" w:rsidR="004D4BD2" w:rsidRDefault="004D4BD2" w:rsidP="004D4BD2">
      <w:pPr>
        <w:rPr>
          <w:noProof/>
        </w:rPr>
      </w:pPr>
    </w:p>
    <w:p w14:paraId="2ED7F78B" w14:textId="01BBE61C" w:rsidR="004D4BD2" w:rsidRPr="00ED3366" w:rsidRDefault="004D4BD2" w:rsidP="00ED3366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ED3366">
        <w:rPr>
          <w:rFonts w:asciiTheme="majorHAnsi" w:eastAsiaTheme="majorEastAsia" w:hAnsiTheme="majorHAnsi" w:cstheme="majorBidi"/>
          <w:b/>
          <w:bCs/>
          <w:sz w:val="28"/>
          <w:szCs w:val="28"/>
        </w:rPr>
        <w:t>Angaben zur Person</w:t>
      </w:r>
    </w:p>
    <w:p w14:paraId="46B084DE" w14:textId="77777777" w:rsidR="00611A6D" w:rsidRPr="004D4BD2" w:rsidRDefault="00611A6D" w:rsidP="00611A6D">
      <w:pPr>
        <w:rPr>
          <w:noProof/>
          <w:lang w:val="fr-CH"/>
        </w:rPr>
      </w:pPr>
    </w:p>
    <w:p w14:paraId="757AF7EA" w14:textId="4EED53FD" w:rsidR="004D4BD2" w:rsidRPr="00611A6D" w:rsidRDefault="004D4BD2" w:rsidP="00611A6D">
      <w:pPr>
        <w:tabs>
          <w:tab w:val="left" w:pos="4536"/>
        </w:tabs>
      </w:pPr>
      <w:r>
        <w:rPr>
          <w:rFonts w:ascii="Arial" w:hAnsi="Arial" w:cs="Arial"/>
          <w:szCs w:val="20"/>
          <w:lang w:val="de-DE"/>
        </w:rPr>
        <w:t xml:space="preserve">Name: </w:t>
      </w:r>
      <w:sdt>
        <w:sdtPr>
          <w:id w:val="-610282637"/>
          <w:placeholder>
            <w:docPart w:val="87E9C61A24EF42C8BF800931D8A642B3"/>
          </w:placeholder>
          <w:showingPlcHdr/>
        </w:sdtPr>
        <w:sdtContent>
          <w:r w:rsidR="001379D5" w:rsidRPr="00334505">
            <w:rPr>
              <w:rStyle w:val="Platzhaltertext"/>
              <w:sz w:val="16"/>
              <w:szCs w:val="16"/>
            </w:rPr>
            <w:t>Klicken oder tippen Sie hier, um Text einzugeben.</w:t>
          </w:r>
        </w:sdtContent>
      </w:sdt>
      <w:r w:rsidR="00611A6D">
        <w:tab/>
      </w:r>
      <w:r w:rsidRPr="008A353C">
        <w:rPr>
          <w:rFonts w:ascii="Arial" w:hAnsi="Arial" w:cs="Arial"/>
          <w:szCs w:val="20"/>
          <w:lang w:val="de-DE"/>
        </w:rPr>
        <w:t>Vorname</w:t>
      </w:r>
      <w:r>
        <w:rPr>
          <w:rFonts w:ascii="Arial" w:hAnsi="Arial" w:cs="Arial"/>
          <w:szCs w:val="20"/>
          <w:lang w:val="de-DE"/>
        </w:rPr>
        <w:t>:</w:t>
      </w:r>
      <w:r w:rsidRPr="008A353C">
        <w:rPr>
          <w:rFonts w:ascii="Arial" w:hAnsi="Arial" w:cs="Arial"/>
          <w:szCs w:val="20"/>
          <w:lang w:val="de-DE"/>
        </w:rPr>
        <w:t xml:space="preserve"> </w:t>
      </w:r>
      <w:sdt>
        <w:sdtPr>
          <w:id w:val="984125851"/>
          <w:placeholder>
            <w:docPart w:val="2409367E1F45468BABE8E3DA154669A3"/>
          </w:placeholder>
          <w:showingPlcHdr/>
        </w:sdtPr>
        <w:sdtContent>
          <w:r w:rsidR="001379D5" w:rsidRPr="00334505">
            <w:rPr>
              <w:rStyle w:val="Platzhaltertext"/>
              <w:sz w:val="16"/>
              <w:szCs w:val="16"/>
            </w:rPr>
            <w:t>Klicken oder tippen Sie hier, um Text einzugeben.</w:t>
          </w:r>
        </w:sdtContent>
      </w:sdt>
    </w:p>
    <w:p w14:paraId="314B9A2C" w14:textId="77777777" w:rsidR="004D4BD2" w:rsidRPr="0099440B" w:rsidRDefault="004D4BD2" w:rsidP="004D4BD2">
      <w:pPr>
        <w:pStyle w:val="berschrift3"/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Formale Aufnahmekriterien „Admission </w:t>
      </w:r>
      <w:proofErr w:type="spellStart"/>
      <w:r>
        <w:rPr>
          <w:rFonts w:ascii="Arial" w:hAnsi="Arial" w:cs="Arial"/>
          <w:sz w:val="24"/>
        </w:rPr>
        <w:t>sur</w:t>
      </w:r>
      <w:proofErr w:type="spellEnd"/>
      <w:r>
        <w:rPr>
          <w:rFonts w:ascii="Arial" w:hAnsi="Arial" w:cs="Arial"/>
          <w:sz w:val="24"/>
        </w:rPr>
        <w:t xml:space="preserve"> dossier“</w:t>
      </w:r>
    </w:p>
    <w:p w14:paraId="3C666938" w14:textId="77777777" w:rsidR="004D4BD2" w:rsidRPr="00334505" w:rsidRDefault="004D4BD2" w:rsidP="004D4BD2">
      <w:pPr>
        <w:rPr>
          <w:rFonts w:cstheme="minorHAnsi"/>
        </w:rPr>
      </w:pPr>
      <w:r w:rsidRPr="00334505">
        <w:rPr>
          <w:rFonts w:cstheme="minorHAnsi"/>
        </w:rPr>
        <w:t>Wird eine der formalen Bedingungen nicht erfüllt, ist eine Aufnahme „</w:t>
      </w:r>
      <w:proofErr w:type="spellStart"/>
      <w:r w:rsidRPr="00334505">
        <w:rPr>
          <w:rFonts w:cstheme="minorHAnsi"/>
        </w:rPr>
        <w:t>sur</w:t>
      </w:r>
      <w:proofErr w:type="spellEnd"/>
      <w:r w:rsidRPr="00334505">
        <w:rPr>
          <w:rFonts w:cstheme="minorHAnsi"/>
        </w:rPr>
        <w:t xml:space="preserve"> dossier“ nicht möglich. Bitte kreuzen Sie an!</w:t>
      </w:r>
    </w:p>
    <w:p w14:paraId="3FDF5E03" w14:textId="77777777" w:rsidR="004D4BD2" w:rsidRPr="00334505" w:rsidRDefault="004D4BD2" w:rsidP="004D4BD2">
      <w:pPr>
        <w:rPr>
          <w:rFonts w:eastAsia="Times New Roman" w:cstheme="minorHAnsi"/>
          <w:sz w:val="20"/>
          <w:lang w:eastAsia="de-DE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7513"/>
        <w:gridCol w:w="774"/>
        <w:gridCol w:w="775"/>
      </w:tblGrid>
      <w:tr w:rsidR="004D4BD2" w:rsidRPr="00334505" w14:paraId="42A2249C" w14:textId="77777777" w:rsidTr="00E25068">
        <w:trPr>
          <w:trHeight w:val="507"/>
        </w:trPr>
        <w:tc>
          <w:tcPr>
            <w:tcW w:w="75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FC070"/>
            <w:vAlign w:val="center"/>
          </w:tcPr>
          <w:p w14:paraId="77267CAB" w14:textId="77777777" w:rsidR="004D4BD2" w:rsidRPr="00334505" w:rsidRDefault="004D4BD2" w:rsidP="00BA279A">
            <w:pPr>
              <w:rPr>
                <w:rFonts w:eastAsia="Times New Roman" w:cstheme="minorHAnsi"/>
                <w:color w:val="FFFFFF" w:themeColor="background1"/>
                <w:szCs w:val="24"/>
                <w:lang w:eastAsia="de-DE"/>
              </w:rPr>
            </w:pPr>
            <w:r w:rsidRPr="00334505">
              <w:rPr>
                <w:rFonts w:eastAsia="Times New Roman" w:cstheme="minorHAnsi"/>
                <w:color w:val="FFFFFF" w:themeColor="background1"/>
                <w:szCs w:val="24"/>
                <w:lang w:eastAsia="de-DE"/>
              </w:rPr>
              <w:t>Formale Kriterien</w:t>
            </w:r>
          </w:p>
        </w:tc>
        <w:tc>
          <w:tcPr>
            <w:tcW w:w="7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1FC070"/>
            <w:vAlign w:val="center"/>
          </w:tcPr>
          <w:p w14:paraId="1A899553" w14:textId="77777777" w:rsidR="004D4BD2" w:rsidRPr="00334505" w:rsidRDefault="004D4BD2" w:rsidP="00BA279A">
            <w:pPr>
              <w:jc w:val="center"/>
              <w:rPr>
                <w:rFonts w:eastAsia="Times New Roman" w:cstheme="minorHAnsi"/>
                <w:color w:val="FFFFFF" w:themeColor="background1"/>
                <w:szCs w:val="24"/>
                <w:lang w:eastAsia="de-DE"/>
              </w:rPr>
            </w:pPr>
            <w:r w:rsidRPr="00334505">
              <w:rPr>
                <w:rFonts w:eastAsia="Times New Roman" w:cstheme="minorHAnsi"/>
                <w:color w:val="FFFFFF" w:themeColor="background1"/>
                <w:szCs w:val="24"/>
                <w:lang w:eastAsia="de-DE"/>
              </w:rPr>
              <w:t>ja</w:t>
            </w:r>
          </w:p>
        </w:tc>
        <w:tc>
          <w:tcPr>
            <w:tcW w:w="7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1FC070"/>
            <w:vAlign w:val="center"/>
          </w:tcPr>
          <w:p w14:paraId="2B324587" w14:textId="77777777" w:rsidR="004D4BD2" w:rsidRPr="00334505" w:rsidRDefault="004D4BD2" w:rsidP="00BA279A">
            <w:pPr>
              <w:jc w:val="center"/>
              <w:rPr>
                <w:rFonts w:eastAsia="Times New Roman" w:cstheme="minorHAnsi"/>
                <w:color w:val="FFFFFF" w:themeColor="background1"/>
                <w:szCs w:val="24"/>
                <w:lang w:eastAsia="de-DE"/>
              </w:rPr>
            </w:pPr>
            <w:r w:rsidRPr="00334505">
              <w:rPr>
                <w:rFonts w:eastAsia="Times New Roman" w:cstheme="minorHAnsi"/>
                <w:color w:val="FFFFFF" w:themeColor="background1"/>
                <w:szCs w:val="24"/>
                <w:lang w:eastAsia="de-DE"/>
              </w:rPr>
              <w:t>nein</w:t>
            </w:r>
          </w:p>
        </w:tc>
      </w:tr>
      <w:tr w:rsidR="004D4BD2" w:rsidRPr="00334505" w14:paraId="3084DCEF" w14:textId="77777777" w:rsidTr="00BA279A">
        <w:tc>
          <w:tcPr>
            <w:tcW w:w="7513" w:type="dxa"/>
            <w:tcBorders>
              <w:left w:val="nil"/>
            </w:tcBorders>
            <w:vAlign w:val="center"/>
          </w:tcPr>
          <w:p w14:paraId="616342F8" w14:textId="77777777" w:rsidR="004D4BD2" w:rsidRPr="00334505" w:rsidRDefault="004D4BD2" w:rsidP="004D4BD2">
            <w:pPr>
              <w:pStyle w:val="Listenabsatz"/>
              <w:numPr>
                <w:ilvl w:val="0"/>
                <w:numId w:val="20"/>
              </w:numPr>
              <w:spacing w:line="300" w:lineRule="exact"/>
              <w:ind w:left="454"/>
              <w:rPr>
                <w:rFonts w:eastAsia="Times New Roman" w:cstheme="minorHAnsi"/>
                <w:szCs w:val="24"/>
                <w:lang w:eastAsia="de-DE"/>
              </w:rPr>
            </w:pPr>
            <w:r w:rsidRPr="00334505">
              <w:rPr>
                <w:rFonts w:eastAsia="Times New Roman" w:cstheme="minorHAnsi"/>
                <w:szCs w:val="24"/>
                <w:lang w:eastAsia="de-DE"/>
              </w:rPr>
              <w:t>Mindestalter 27 Jahre (Stichtag Studienstart in KW36)</w:t>
            </w:r>
          </w:p>
        </w:tc>
        <w:sdt>
          <w:sdtPr>
            <w:rPr>
              <w:rFonts w:eastAsia="Times New Roman" w:cstheme="minorHAnsi"/>
              <w:szCs w:val="24"/>
              <w:lang w:eastAsia="de-DE"/>
            </w:rPr>
            <w:id w:val="-461191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4" w:type="dxa"/>
                <w:tcBorders>
                  <w:right w:val="single" w:sz="4" w:space="0" w:color="auto"/>
                </w:tcBorders>
                <w:vAlign w:val="center"/>
              </w:tcPr>
              <w:p w14:paraId="380D1D2E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szCs w:val="24"/>
              <w:lang w:eastAsia="de-DE"/>
            </w:rPr>
            <w:id w:val="1892379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A253591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</w:tr>
      <w:tr w:rsidR="004D4BD2" w:rsidRPr="00334505" w14:paraId="116204FF" w14:textId="77777777" w:rsidTr="00BA279A">
        <w:tc>
          <w:tcPr>
            <w:tcW w:w="7513" w:type="dxa"/>
            <w:tcBorders>
              <w:left w:val="nil"/>
            </w:tcBorders>
            <w:vAlign w:val="center"/>
          </w:tcPr>
          <w:p w14:paraId="741C8DD2" w14:textId="77777777" w:rsidR="004D4BD2" w:rsidRPr="00334505" w:rsidRDefault="004D4BD2" w:rsidP="004D4BD2">
            <w:pPr>
              <w:pStyle w:val="Listenabsatz"/>
              <w:numPr>
                <w:ilvl w:val="0"/>
                <w:numId w:val="20"/>
              </w:numPr>
              <w:spacing w:line="300" w:lineRule="exact"/>
              <w:ind w:left="454"/>
              <w:rPr>
                <w:rFonts w:eastAsia="Times New Roman" w:cstheme="minorHAnsi"/>
                <w:szCs w:val="24"/>
                <w:lang w:eastAsia="de-DE"/>
              </w:rPr>
            </w:pPr>
            <w:r w:rsidRPr="00334505">
              <w:rPr>
                <w:rFonts w:eastAsia="Times New Roman" w:cstheme="minorHAnsi"/>
                <w:szCs w:val="24"/>
                <w:lang w:eastAsia="de-DE"/>
              </w:rPr>
              <w:t>Abschluss Berufslehre mit EFZ (3-jährige Lehrzeit)</w:t>
            </w:r>
          </w:p>
        </w:tc>
        <w:sdt>
          <w:sdtPr>
            <w:rPr>
              <w:rFonts w:eastAsia="Times New Roman" w:cstheme="minorHAnsi"/>
              <w:szCs w:val="24"/>
              <w:lang w:eastAsia="de-DE"/>
            </w:rPr>
            <w:id w:val="-169838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4" w:type="dxa"/>
                <w:tcBorders>
                  <w:right w:val="single" w:sz="4" w:space="0" w:color="auto"/>
                </w:tcBorders>
                <w:vAlign w:val="center"/>
              </w:tcPr>
              <w:p w14:paraId="067998B2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szCs w:val="24"/>
              <w:lang w:eastAsia="de-DE"/>
            </w:rPr>
            <w:id w:val="-114139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1E38B42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</w:tr>
      <w:tr w:rsidR="004D4BD2" w:rsidRPr="00334505" w14:paraId="670126BA" w14:textId="77777777" w:rsidTr="00BA279A">
        <w:tc>
          <w:tcPr>
            <w:tcW w:w="7513" w:type="dxa"/>
            <w:tcBorders>
              <w:left w:val="nil"/>
            </w:tcBorders>
            <w:vAlign w:val="center"/>
          </w:tcPr>
          <w:p w14:paraId="78666FF2" w14:textId="77777777" w:rsidR="004D4BD2" w:rsidRPr="00334505" w:rsidRDefault="004D4BD2" w:rsidP="004D4BD2">
            <w:pPr>
              <w:pStyle w:val="Listenabsatz"/>
              <w:numPr>
                <w:ilvl w:val="0"/>
                <w:numId w:val="20"/>
              </w:numPr>
              <w:spacing w:line="300" w:lineRule="exact"/>
              <w:ind w:left="454"/>
              <w:rPr>
                <w:rFonts w:eastAsia="Times New Roman" w:cstheme="minorHAnsi"/>
                <w:szCs w:val="24"/>
                <w:lang w:eastAsia="de-DE"/>
              </w:rPr>
            </w:pPr>
            <w:r w:rsidRPr="00334505">
              <w:rPr>
                <w:rFonts w:eastAsia="Times New Roman" w:cstheme="minorHAnsi"/>
                <w:szCs w:val="24"/>
                <w:lang w:eastAsia="de-DE"/>
              </w:rPr>
              <w:t>Nachweis Berufstätigkeit von 300% innerhalb von 8 Jahren</w:t>
            </w:r>
          </w:p>
        </w:tc>
        <w:sdt>
          <w:sdtPr>
            <w:rPr>
              <w:rFonts w:eastAsia="Times New Roman" w:cstheme="minorHAnsi"/>
              <w:szCs w:val="24"/>
              <w:lang w:eastAsia="de-DE"/>
            </w:rPr>
            <w:id w:val="-1320884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4" w:type="dxa"/>
                <w:tcBorders>
                  <w:right w:val="single" w:sz="4" w:space="0" w:color="auto"/>
                </w:tcBorders>
                <w:vAlign w:val="center"/>
              </w:tcPr>
              <w:p w14:paraId="0CE1886F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szCs w:val="24"/>
              <w:lang w:eastAsia="de-DE"/>
            </w:rPr>
            <w:id w:val="396790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33BC4FE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</w:tr>
      <w:tr w:rsidR="004D4BD2" w:rsidRPr="00334505" w14:paraId="2FBC4ECF" w14:textId="77777777" w:rsidTr="00BA279A">
        <w:tc>
          <w:tcPr>
            <w:tcW w:w="7513" w:type="dxa"/>
            <w:tcBorders>
              <w:left w:val="nil"/>
            </w:tcBorders>
            <w:vAlign w:val="center"/>
          </w:tcPr>
          <w:p w14:paraId="3237A156" w14:textId="77777777" w:rsidR="004D4BD2" w:rsidRPr="00334505" w:rsidRDefault="004D4BD2" w:rsidP="004D4BD2">
            <w:pPr>
              <w:pStyle w:val="Listenabsatz"/>
              <w:numPr>
                <w:ilvl w:val="0"/>
                <w:numId w:val="20"/>
              </w:numPr>
              <w:spacing w:line="300" w:lineRule="exact"/>
              <w:ind w:left="454"/>
              <w:rPr>
                <w:rFonts w:eastAsia="Times New Roman" w:cstheme="minorHAnsi"/>
                <w:szCs w:val="24"/>
                <w:lang w:eastAsia="de-DE"/>
              </w:rPr>
            </w:pPr>
            <w:r w:rsidRPr="00334505">
              <w:rPr>
                <w:rFonts w:eastAsia="Times New Roman" w:cstheme="minorHAnsi"/>
                <w:szCs w:val="24"/>
                <w:lang w:eastAsia="de-DE"/>
              </w:rPr>
              <w:t>Deutsch als Muttersprache oder Niveau C2 nach GER</w:t>
            </w:r>
          </w:p>
        </w:tc>
        <w:sdt>
          <w:sdtPr>
            <w:rPr>
              <w:rFonts w:eastAsia="Times New Roman" w:cstheme="minorHAnsi"/>
              <w:szCs w:val="24"/>
              <w:lang w:eastAsia="de-DE"/>
            </w:rPr>
            <w:id w:val="1118266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4" w:type="dxa"/>
                <w:tcBorders>
                  <w:right w:val="single" w:sz="4" w:space="0" w:color="auto"/>
                </w:tcBorders>
                <w:vAlign w:val="center"/>
              </w:tcPr>
              <w:p w14:paraId="1B352C12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szCs w:val="24"/>
              <w:lang w:eastAsia="de-DE"/>
            </w:rPr>
            <w:id w:val="-2034641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1E8817C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</w:tr>
      <w:tr w:rsidR="004D4BD2" w:rsidRPr="00334505" w14:paraId="13F7676A" w14:textId="77777777" w:rsidTr="00BA279A">
        <w:tc>
          <w:tcPr>
            <w:tcW w:w="7513" w:type="dxa"/>
            <w:tcBorders>
              <w:left w:val="nil"/>
            </w:tcBorders>
            <w:vAlign w:val="center"/>
          </w:tcPr>
          <w:p w14:paraId="66283017" w14:textId="77777777" w:rsidR="004D4BD2" w:rsidRPr="00334505" w:rsidRDefault="004D4BD2" w:rsidP="004D4BD2">
            <w:pPr>
              <w:pStyle w:val="Listenabsatz"/>
              <w:numPr>
                <w:ilvl w:val="0"/>
                <w:numId w:val="20"/>
              </w:numPr>
              <w:spacing w:line="300" w:lineRule="exact"/>
              <w:ind w:left="454"/>
              <w:rPr>
                <w:rFonts w:eastAsia="Times New Roman" w:cstheme="minorHAnsi"/>
                <w:szCs w:val="24"/>
                <w:lang w:eastAsia="de-DE"/>
              </w:rPr>
            </w:pPr>
            <w:r w:rsidRPr="00334505">
              <w:rPr>
                <w:rFonts w:eastAsia="Times New Roman" w:cstheme="minorHAnsi"/>
                <w:szCs w:val="24"/>
                <w:lang w:eastAsia="de-DE"/>
              </w:rPr>
              <w:t>Fremdsprachenzertifikat/-diplom mindestens Niveau B2 nach GER: Französisch oder Englisch (Studienstart KW36, Montag)</w:t>
            </w:r>
          </w:p>
        </w:tc>
        <w:sdt>
          <w:sdtPr>
            <w:rPr>
              <w:rFonts w:eastAsia="Times New Roman" w:cstheme="minorHAnsi"/>
              <w:szCs w:val="24"/>
              <w:lang w:eastAsia="de-DE"/>
            </w:rPr>
            <w:id w:val="-1444986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4" w:type="dxa"/>
                <w:tcBorders>
                  <w:right w:val="single" w:sz="4" w:space="0" w:color="auto"/>
                </w:tcBorders>
                <w:vAlign w:val="center"/>
              </w:tcPr>
              <w:p w14:paraId="2EC9DAD7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  <w:sdt>
          <w:sdtPr>
            <w:rPr>
              <w:rFonts w:eastAsia="Times New Roman" w:cstheme="minorHAnsi"/>
              <w:szCs w:val="24"/>
              <w:lang w:eastAsia="de-DE"/>
            </w:rPr>
            <w:id w:val="270219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7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0DD46F2" w14:textId="77777777" w:rsidR="004D4BD2" w:rsidRPr="00334505" w:rsidRDefault="004D4BD2" w:rsidP="00BA279A">
                <w:pPr>
                  <w:jc w:val="center"/>
                  <w:rPr>
                    <w:rFonts w:eastAsia="Times New Roman" w:cstheme="minorHAnsi"/>
                    <w:szCs w:val="24"/>
                    <w:lang w:eastAsia="de-DE"/>
                  </w:rPr>
                </w:pPr>
                <w:r w:rsidRPr="00334505">
                  <w:rPr>
                    <w:rFonts w:ascii="Segoe UI Symbol" w:eastAsia="MS Gothic" w:hAnsi="Segoe UI Symbol" w:cs="Segoe UI Symbol"/>
                    <w:szCs w:val="24"/>
                    <w:lang w:eastAsia="de-DE"/>
                  </w:rPr>
                  <w:t>☐</w:t>
                </w:r>
              </w:p>
            </w:tc>
          </w:sdtContent>
        </w:sdt>
      </w:tr>
    </w:tbl>
    <w:bookmarkEnd w:id="0"/>
    <w:p w14:paraId="296A337C" w14:textId="0A6DA1D7" w:rsidR="00544494" w:rsidRPr="009C6E8A" w:rsidRDefault="004D4BD2" w:rsidP="00544494">
      <w:pPr>
        <w:pStyle w:val="berschrift1nummeriert"/>
      </w:pPr>
      <w:r>
        <w:lastRenderedPageBreak/>
        <w:t>Motivation für das Studium</w:t>
      </w:r>
    </w:p>
    <w:p w14:paraId="42B5A951" w14:textId="1053E35C" w:rsidR="00ED3366" w:rsidRDefault="00ED3366" w:rsidP="00ED3366">
      <w:pPr>
        <w:pStyle w:val="Aufzhlung1"/>
      </w:pPr>
      <w:r>
        <w:t>W</w:t>
      </w:r>
      <w:r>
        <w:rPr>
          <w:noProof/>
        </w:rPr>
        <w:t>i</w:t>
      </w:r>
      <w:r w:rsidRPr="004D4BD2">
        <w:rPr>
          <w:noProof/>
        </w:rPr>
        <w:t>e ist der Entscheid fü</w:t>
      </w:r>
      <w:r>
        <w:rPr>
          <w:noProof/>
        </w:rPr>
        <w:t>r das Studium gereift?</w:t>
      </w:r>
    </w:p>
    <w:p w14:paraId="7F939142" w14:textId="0F4A20C6" w:rsidR="00ED3366" w:rsidRPr="006C6A0D" w:rsidRDefault="00ED3366" w:rsidP="00ED3366">
      <w:pPr>
        <w:pStyle w:val="Aufzhlung1"/>
      </w:pPr>
      <w:r>
        <w:rPr>
          <w:noProof/>
        </w:rPr>
        <w:t xml:space="preserve">Welche </w:t>
      </w:r>
      <w:r>
        <w:rPr>
          <w:noProof/>
        </w:rPr>
        <w:t>Überlegungen haben den E</w:t>
      </w:r>
      <w:r>
        <w:rPr>
          <w:noProof/>
        </w:rPr>
        <w:t>nt</w:t>
      </w:r>
      <w:r>
        <w:rPr>
          <w:noProof/>
        </w:rPr>
        <w:t>scheid beeinflusst?</w:t>
      </w:r>
    </w:p>
    <w:p w14:paraId="4B3A02DB" w14:textId="77777777" w:rsidR="00ED3366" w:rsidRDefault="00ED3366" w:rsidP="00544494">
      <w:pPr>
        <w:rPr>
          <w:noProof/>
        </w:rPr>
      </w:pPr>
    </w:p>
    <w:p w14:paraId="7DD872FE" w14:textId="6D7293B1" w:rsidR="00ED3366" w:rsidRPr="00ED3366" w:rsidRDefault="00ED3366" w:rsidP="00544494">
      <w:pPr>
        <w:rPr>
          <w:noProof/>
          <w:sz w:val="16"/>
          <w:szCs w:val="16"/>
        </w:rPr>
      </w:pPr>
      <w:r>
        <w:rPr>
          <w:noProof/>
          <w:sz w:val="16"/>
          <w:szCs w:val="16"/>
        </w:rPr>
        <w:t>m</w:t>
      </w:r>
      <w:r w:rsidRPr="00ED3366">
        <w:rPr>
          <w:noProof/>
          <w:sz w:val="16"/>
          <w:szCs w:val="16"/>
        </w:rPr>
        <w:t>aximal 2'000 Zeichen</w:t>
      </w:r>
    </w:p>
    <w:sdt>
      <w:sdtPr>
        <w:id w:val="-1264149485"/>
        <w:placeholder>
          <w:docPart w:val="DefaultPlaceholder_-1854013440"/>
        </w:placeholder>
        <w:showingPlcHdr/>
      </w:sdtPr>
      <w:sdtContent>
        <w:p w14:paraId="54811056" w14:textId="09103E66" w:rsidR="00ED3366" w:rsidRPr="004D4BD2" w:rsidRDefault="00ED3366" w:rsidP="00544494">
          <w:r w:rsidRPr="009D22CC">
            <w:rPr>
              <w:rStyle w:val="Platzhaltertext"/>
            </w:rPr>
            <w:t>Klicken oder tippen Sie hier, um Text einzugeben.</w:t>
          </w:r>
        </w:p>
      </w:sdtContent>
    </w:sdt>
    <w:p w14:paraId="5B51C7B5" w14:textId="3BC56B8A" w:rsidR="00ED3366" w:rsidRPr="009C6E8A" w:rsidRDefault="00ED3366" w:rsidP="00ED3366">
      <w:pPr>
        <w:pStyle w:val="berschrift1nummeriert"/>
      </w:pPr>
      <w:r>
        <w:t>Kenntnisse und Erwartungen an den Lehrberuf</w:t>
      </w:r>
    </w:p>
    <w:p w14:paraId="79DEA92F" w14:textId="77777777" w:rsidR="00ED3366" w:rsidRPr="0036453B" w:rsidRDefault="00ED3366" w:rsidP="00ED3366">
      <w:pPr>
        <w:pStyle w:val="Aufzhlung1"/>
      </w:pPr>
      <w:r w:rsidRPr="0036453B">
        <w:t xml:space="preserve">Welches </w:t>
      </w:r>
      <w:proofErr w:type="spellStart"/>
      <w:proofErr w:type="gramStart"/>
      <w:r w:rsidRPr="0036453B">
        <w:t>Lehrer:innenbild</w:t>
      </w:r>
      <w:proofErr w:type="spellEnd"/>
      <w:proofErr w:type="gramEnd"/>
      <w:r w:rsidRPr="0036453B">
        <w:t xml:space="preserve"> prägt Ihre Vorstellung? </w:t>
      </w:r>
    </w:p>
    <w:p w14:paraId="6E0D7A8A" w14:textId="77777777" w:rsidR="00ED3366" w:rsidRDefault="00ED3366" w:rsidP="00ED3366">
      <w:pPr>
        <w:pStyle w:val="Aufzhlung1"/>
      </w:pPr>
      <w:r w:rsidRPr="0036453B">
        <w:t xml:space="preserve">Welche Erwartungen an den Lehrberuf haben Sie? </w:t>
      </w:r>
    </w:p>
    <w:p w14:paraId="1622F3C0" w14:textId="77777777" w:rsidR="00ED3366" w:rsidRPr="0036453B" w:rsidRDefault="00ED3366" w:rsidP="00ED3366">
      <w:pPr>
        <w:pStyle w:val="Aufzhlung1"/>
      </w:pPr>
      <w:r w:rsidRPr="0036453B">
        <w:t>Was sind potenzielle negative Seiten des Lehrberufs und wie begegnen Sie diesen?</w:t>
      </w:r>
    </w:p>
    <w:p w14:paraId="2057E041" w14:textId="77777777" w:rsidR="00ED3366" w:rsidRDefault="00ED3366" w:rsidP="00ED3366">
      <w:pPr>
        <w:rPr>
          <w:noProof/>
        </w:rPr>
      </w:pPr>
    </w:p>
    <w:p w14:paraId="6642E3F8" w14:textId="77777777" w:rsidR="00ED3366" w:rsidRPr="00ED3366" w:rsidRDefault="00ED3366" w:rsidP="00ED3366">
      <w:pPr>
        <w:rPr>
          <w:noProof/>
          <w:sz w:val="16"/>
          <w:szCs w:val="16"/>
        </w:rPr>
      </w:pPr>
      <w:r>
        <w:rPr>
          <w:noProof/>
          <w:sz w:val="16"/>
          <w:szCs w:val="16"/>
        </w:rPr>
        <w:t>m</w:t>
      </w:r>
      <w:r w:rsidRPr="00ED3366">
        <w:rPr>
          <w:noProof/>
          <w:sz w:val="16"/>
          <w:szCs w:val="16"/>
        </w:rPr>
        <w:t>aximal 2'000 Zeichen</w:t>
      </w:r>
    </w:p>
    <w:p w14:paraId="51DE7FF6" w14:textId="530EE410" w:rsidR="00367578" w:rsidRDefault="00ED3366" w:rsidP="00ED3366">
      <w:sdt>
        <w:sdtPr>
          <w:id w:val="654270627"/>
          <w:placeholder>
            <w:docPart w:val="61C31621FD5743778C330268CA52DE18"/>
          </w:placeholder>
          <w:showingPlcHdr/>
        </w:sdtPr>
        <w:sdtContent>
          <w:r w:rsidRPr="009D22CC">
            <w:rPr>
              <w:rStyle w:val="Platzhaltertext"/>
            </w:rPr>
            <w:t>Klicken oder tippen Sie hier, um Text einzugeben.</w:t>
          </w:r>
        </w:sdtContent>
      </w:sdt>
      <w:r>
        <w:t xml:space="preserve"> </w:t>
      </w:r>
    </w:p>
    <w:p w14:paraId="722D8209" w14:textId="465ED8FA" w:rsidR="00ED3366" w:rsidRPr="009C6E8A" w:rsidRDefault="00ED3366" w:rsidP="00ED3366">
      <w:pPr>
        <w:pStyle w:val="berschrift1nummeriert"/>
      </w:pPr>
      <w:r>
        <w:t>Überlegungen zum Studium</w:t>
      </w:r>
    </w:p>
    <w:p w14:paraId="697FBA41" w14:textId="77777777" w:rsidR="00ED3366" w:rsidRPr="001C2B14" w:rsidRDefault="00ED3366" w:rsidP="00ED3366">
      <w:pPr>
        <w:pStyle w:val="Aufzhlung1"/>
      </w:pPr>
      <w:r w:rsidRPr="001C2B14">
        <w:t xml:space="preserve">Wie organisieren Sie Ihr Studium neben Ihrem Privatleben? </w:t>
      </w:r>
    </w:p>
    <w:p w14:paraId="64193C55" w14:textId="77777777" w:rsidR="00ED3366" w:rsidRPr="001C2B14" w:rsidRDefault="00ED3366" w:rsidP="00ED3366">
      <w:pPr>
        <w:pStyle w:val="Aufzhlung1"/>
      </w:pPr>
      <w:r w:rsidRPr="001C2B14">
        <w:t xml:space="preserve">Sind Sie sich der Hürden des Absolvierens (z.B. zahlreiche Blockwochen und Praktika mit 100% Anwesenheit) bewusst? </w:t>
      </w:r>
    </w:p>
    <w:p w14:paraId="372C7839" w14:textId="77777777" w:rsidR="00ED3366" w:rsidRPr="001C2B14" w:rsidRDefault="00ED3366" w:rsidP="00ED3366">
      <w:pPr>
        <w:pStyle w:val="Aufzhlung1"/>
      </w:pPr>
      <w:r w:rsidRPr="001C2B14">
        <w:t>Wie planen Sie die Finanzierung des Studiums?</w:t>
      </w:r>
    </w:p>
    <w:p w14:paraId="1F082DA4" w14:textId="77777777" w:rsidR="00ED3366" w:rsidRDefault="00ED3366" w:rsidP="00ED3366">
      <w:pPr>
        <w:rPr>
          <w:noProof/>
        </w:rPr>
      </w:pPr>
    </w:p>
    <w:p w14:paraId="17CBA779" w14:textId="77777777" w:rsidR="00ED3366" w:rsidRPr="00ED3366" w:rsidRDefault="00ED3366" w:rsidP="00ED3366">
      <w:pPr>
        <w:rPr>
          <w:noProof/>
          <w:sz w:val="16"/>
          <w:szCs w:val="16"/>
        </w:rPr>
      </w:pPr>
      <w:r>
        <w:rPr>
          <w:noProof/>
          <w:sz w:val="16"/>
          <w:szCs w:val="16"/>
        </w:rPr>
        <w:t>m</w:t>
      </w:r>
      <w:r w:rsidRPr="00ED3366">
        <w:rPr>
          <w:noProof/>
          <w:sz w:val="16"/>
          <w:szCs w:val="16"/>
        </w:rPr>
        <w:t>aximal 2'000 Zeichen</w:t>
      </w:r>
    </w:p>
    <w:p w14:paraId="7AE49DF4" w14:textId="77777777" w:rsidR="00ED3366" w:rsidRDefault="00ED3366" w:rsidP="00ED3366">
      <w:sdt>
        <w:sdtPr>
          <w:id w:val="1283927631"/>
          <w:placeholder>
            <w:docPart w:val="DCAC8A458B2A460FB2B666BBB8FF72CC"/>
          </w:placeholder>
          <w:showingPlcHdr/>
        </w:sdtPr>
        <w:sdtContent>
          <w:r w:rsidRPr="009D22CC">
            <w:rPr>
              <w:rStyle w:val="Platzhaltertext"/>
            </w:rPr>
            <w:t>Klicken oder tippen Sie hier, um Text einzugeben.</w:t>
          </w:r>
        </w:sdtContent>
      </w:sdt>
      <w:r>
        <w:t xml:space="preserve"> </w:t>
      </w:r>
    </w:p>
    <w:p w14:paraId="62BF2934" w14:textId="4482C38A" w:rsidR="00ED3366" w:rsidRPr="009C6E8A" w:rsidRDefault="00ED3366" w:rsidP="00ED3366">
      <w:pPr>
        <w:pStyle w:val="berschrift1nummeriert"/>
      </w:pPr>
      <w:r>
        <w:t>Selbsteinschätzung</w:t>
      </w:r>
    </w:p>
    <w:p w14:paraId="15EE72D7" w14:textId="77777777" w:rsidR="00ED3366" w:rsidRDefault="00ED3366" w:rsidP="00ED3366">
      <w:pPr>
        <w:pStyle w:val="Aufzhlung1"/>
      </w:pPr>
      <w:r w:rsidRPr="00D97182">
        <w:t xml:space="preserve">Wie beurteilen Sie Ihre Kenntnisse und Kompetenzen in den folgenden Bereichen? </w:t>
      </w:r>
    </w:p>
    <w:p w14:paraId="77B86876" w14:textId="77777777" w:rsidR="00ED3366" w:rsidRPr="00D97182" w:rsidRDefault="00ED3366" w:rsidP="00ED3366">
      <w:pPr>
        <w:pStyle w:val="Aufzhlung1"/>
      </w:pPr>
      <w:r w:rsidRPr="00D97182">
        <w:t>Wann haben Sie sich das letzte Mal mit diesen Themen auseinandergesetzt (Sekundarschule, Berufsausbildung, Beruf oder konkrete Situationen)?</w:t>
      </w:r>
    </w:p>
    <w:p w14:paraId="788C6635" w14:textId="77777777" w:rsidR="00ED3366" w:rsidRPr="00ED3366" w:rsidRDefault="00ED3366" w:rsidP="00ED3366">
      <w:pPr>
        <w:rPr>
          <w:rFonts w:cstheme="minorHAnsi"/>
          <w:color w:val="000000"/>
        </w:rPr>
      </w:pPr>
    </w:p>
    <w:p w14:paraId="3D39FC76" w14:textId="77777777" w:rsidR="00ED3366" w:rsidRPr="00ED3366" w:rsidRDefault="00ED3366" w:rsidP="00ED3366">
      <w:pPr>
        <w:tabs>
          <w:tab w:val="left" w:pos="1134"/>
        </w:tabs>
        <w:ind w:left="426"/>
        <w:rPr>
          <w:rFonts w:cstheme="minorHAnsi"/>
          <w:color w:val="000000"/>
        </w:rPr>
      </w:pPr>
      <w:r w:rsidRPr="00ED3366">
        <w:rPr>
          <w:rFonts w:cstheme="minorHAnsi"/>
          <w:color w:val="000000"/>
        </w:rPr>
        <w:t>++</w:t>
      </w:r>
      <w:r w:rsidRPr="00ED3366">
        <w:rPr>
          <w:rFonts w:cstheme="minorHAnsi"/>
          <w:color w:val="000000"/>
        </w:rPr>
        <w:tab/>
        <w:t>sehr gute Kompetenzen / kein Entwicklungsbedarf</w:t>
      </w:r>
    </w:p>
    <w:p w14:paraId="7497026C" w14:textId="77777777" w:rsidR="00ED3366" w:rsidRPr="00ED3366" w:rsidRDefault="00ED3366" w:rsidP="00ED3366">
      <w:pPr>
        <w:tabs>
          <w:tab w:val="left" w:pos="1134"/>
        </w:tabs>
        <w:ind w:left="426"/>
        <w:rPr>
          <w:rFonts w:cstheme="minorHAnsi"/>
          <w:color w:val="000000"/>
        </w:rPr>
      </w:pPr>
      <w:r w:rsidRPr="00ED3366">
        <w:rPr>
          <w:rFonts w:cstheme="minorHAnsi"/>
          <w:color w:val="000000"/>
        </w:rPr>
        <w:t>+</w:t>
      </w:r>
      <w:r w:rsidRPr="00ED3366">
        <w:rPr>
          <w:rFonts w:cstheme="minorHAnsi"/>
          <w:color w:val="000000"/>
        </w:rPr>
        <w:tab/>
        <w:t>gute Kompetenzen / kein Entwicklungsbedarf</w:t>
      </w:r>
    </w:p>
    <w:p w14:paraId="6044D4FB" w14:textId="77777777" w:rsidR="00ED3366" w:rsidRPr="00ED3366" w:rsidRDefault="00ED3366" w:rsidP="00ED3366">
      <w:pPr>
        <w:tabs>
          <w:tab w:val="left" w:pos="1134"/>
        </w:tabs>
        <w:ind w:left="426"/>
        <w:rPr>
          <w:rFonts w:cstheme="minorHAnsi"/>
          <w:color w:val="000000"/>
        </w:rPr>
      </w:pPr>
      <w:r w:rsidRPr="00ED3366">
        <w:rPr>
          <w:rFonts w:cstheme="minorHAnsi"/>
          <w:color w:val="000000"/>
        </w:rPr>
        <w:t>-</w:t>
      </w:r>
      <w:r w:rsidRPr="00ED3366">
        <w:rPr>
          <w:rFonts w:cstheme="minorHAnsi"/>
          <w:color w:val="000000"/>
        </w:rPr>
        <w:tab/>
        <w:t>eher ungenügende Kompetenzen / leichter Entwicklungsbedarf</w:t>
      </w:r>
    </w:p>
    <w:p w14:paraId="4BAB82D1" w14:textId="77777777" w:rsidR="00ED3366" w:rsidRPr="00ED3366" w:rsidRDefault="00ED3366" w:rsidP="00ED3366">
      <w:pPr>
        <w:tabs>
          <w:tab w:val="left" w:pos="1134"/>
        </w:tabs>
        <w:ind w:left="426"/>
        <w:rPr>
          <w:rFonts w:cstheme="minorHAnsi"/>
          <w:color w:val="000000"/>
        </w:rPr>
      </w:pPr>
      <w:r w:rsidRPr="00ED3366">
        <w:rPr>
          <w:rFonts w:cstheme="minorHAnsi"/>
          <w:color w:val="000000"/>
        </w:rPr>
        <w:t>- -</w:t>
      </w:r>
      <w:r w:rsidRPr="00ED3366">
        <w:rPr>
          <w:rFonts w:cstheme="minorHAnsi"/>
          <w:color w:val="000000"/>
        </w:rPr>
        <w:tab/>
        <w:t>klar ungenügende Kompetenzen / grosser Entwicklungsbedarf</w:t>
      </w:r>
    </w:p>
    <w:p w14:paraId="70D8AB3F" w14:textId="77777777" w:rsidR="002F0A79" w:rsidRDefault="002F0A79" w:rsidP="00ED3366">
      <w:pPr>
        <w:tabs>
          <w:tab w:val="left" w:pos="567"/>
        </w:tabs>
        <w:rPr>
          <w:rFonts w:cstheme="minorHAnsi"/>
          <w:color w:val="000000"/>
        </w:rPr>
      </w:pPr>
    </w:p>
    <w:p w14:paraId="44FAA874" w14:textId="34E2E495" w:rsidR="00ED3366" w:rsidRDefault="00ED3366" w:rsidP="00ED3366">
      <w:pPr>
        <w:tabs>
          <w:tab w:val="left" w:pos="567"/>
        </w:tabs>
        <w:rPr>
          <w:rFonts w:cstheme="minorHAnsi"/>
          <w:color w:val="000000"/>
        </w:rPr>
      </w:pPr>
      <w:r w:rsidRPr="00ED3366">
        <w:rPr>
          <w:rFonts w:cstheme="minorHAnsi"/>
          <w:color w:val="000000"/>
        </w:rPr>
        <w:t>Bei ungenügenden Kompetenzen legen Sie uns bitte konkret dar, wie Sie diese bis Studienbeginn auf den Minimalstandard bringen wollen.</w:t>
      </w:r>
      <w:r w:rsidRPr="00ED3366">
        <w:rPr>
          <w:rFonts w:cstheme="minorHAnsi"/>
          <w:color w:val="000000"/>
        </w:rPr>
        <w:t xml:space="preserve"> </w:t>
      </w:r>
    </w:p>
    <w:p w14:paraId="540959CD" w14:textId="77777777" w:rsidR="002F0A79" w:rsidRPr="00ED3366" w:rsidRDefault="002F0A79" w:rsidP="00ED3366">
      <w:pPr>
        <w:tabs>
          <w:tab w:val="left" w:pos="567"/>
        </w:tabs>
        <w:rPr>
          <w:rFonts w:cstheme="minorHAnsi"/>
          <w:color w:val="000000"/>
        </w:rPr>
      </w:pPr>
    </w:p>
    <w:p w14:paraId="6C09D1F4" w14:textId="0A4657E8" w:rsidR="00ED3366" w:rsidRPr="00ED3366" w:rsidRDefault="00ED3366" w:rsidP="00ED3366">
      <w:pPr>
        <w:tabs>
          <w:tab w:val="left" w:pos="567"/>
        </w:tabs>
        <w:rPr>
          <w:rFonts w:cstheme="minorHAnsi"/>
          <w:color w:val="000000"/>
        </w:rPr>
      </w:pPr>
      <w:r w:rsidRPr="00ED3366">
        <w:rPr>
          <w:rFonts w:cstheme="minorHAnsi"/>
          <w:color w:val="000000"/>
        </w:rPr>
        <w:t xml:space="preserve">Verfassen Sie zu jeder Kompetenz eine </w:t>
      </w:r>
      <w:r w:rsidRPr="00ED3366">
        <w:rPr>
          <w:rFonts w:cstheme="minorHAnsi"/>
          <w:b/>
          <w:bCs/>
          <w:color w:val="000000"/>
        </w:rPr>
        <w:t>umfassende Einschätzung</w:t>
      </w:r>
      <w:r>
        <w:rPr>
          <w:rFonts w:cstheme="minorHAnsi"/>
          <w:color w:val="000000"/>
        </w:rPr>
        <w:t xml:space="preserve"> </w:t>
      </w:r>
      <w:r w:rsidRPr="00ED3366">
        <w:rPr>
          <w:rFonts w:cstheme="minorHAnsi"/>
          <w:b/>
          <w:bCs/>
          <w:color w:val="000000"/>
        </w:rPr>
        <w:t>im Fliesstext</w:t>
      </w:r>
      <w:r w:rsidRPr="00ED3366">
        <w:rPr>
          <w:rFonts w:cstheme="minorHAnsi"/>
          <w:color w:val="000000"/>
        </w:rPr>
        <w:t>, welche uns erlaubt, Ihre Kompetenzen realistisch einzuschätzen.</w:t>
      </w:r>
    </w:p>
    <w:p w14:paraId="4FC861D2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57AF0790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555D8995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0074003C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7D39AEDF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28F6A03E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186E39E0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099C6F2A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70C1FA33" w14:textId="77777777" w:rsidR="00ED3366" w:rsidRPr="00ED3366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ED3366">
              <w:rPr>
                <w:rFonts w:cstheme="minorHAnsi"/>
                <w:b/>
                <w:bCs/>
                <w:color w:val="000000"/>
              </w:rPr>
              <w:t>Mathematik</w:t>
            </w:r>
          </w:p>
          <w:p w14:paraId="5CA85D07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  <w:sdt>
          <w:sdtPr>
            <w:rPr>
              <w:rFonts w:cstheme="minorHAnsi"/>
              <w:color w:val="000000"/>
            </w:rPr>
            <w:id w:val="777149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4205C1F7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13983927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71EEF433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270210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771B2FB3" w14:textId="037144AC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758976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6901EADF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7FB07931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5161654A" w14:textId="3E9D8F72" w:rsidR="00ED3366" w:rsidRPr="002B3BC5" w:rsidRDefault="002B3BC5" w:rsidP="00BA279A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185956565"/>
              <w:placeholder>
                <w:docPart w:val="C5E6C80C332D4191BCF3A50379C3DED3"/>
              </w:placeholder>
              <w:showingPlcHdr/>
              <w:text/>
            </w:sdtPr>
            <w:sdtContent>
              <w:p w14:paraId="2077A938" w14:textId="7FE499A8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9A37AF3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3026407E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6F636D70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4684E6A2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7390ABEA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102032C3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3E4814F8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6E59356C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5DD2F4BB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546A4F9B" w14:textId="68A07CDE" w:rsidR="00ED3366" w:rsidRPr="00ED3366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ED3366">
              <w:rPr>
                <w:rFonts w:cstheme="minorHAnsi"/>
                <w:b/>
                <w:bCs/>
                <w:color w:val="000000"/>
              </w:rPr>
              <w:t>Naturwissenschaften</w:t>
            </w:r>
            <w:r>
              <w:rPr>
                <w:rFonts w:cstheme="minorHAnsi"/>
                <w:b/>
                <w:bCs/>
                <w:color w:val="000000"/>
              </w:rPr>
              <w:t>:</w:t>
            </w:r>
            <w:r w:rsidRPr="00ED3366">
              <w:rPr>
                <w:rFonts w:cstheme="minorHAnsi"/>
                <w:b/>
                <w:bCs/>
                <w:color w:val="000000"/>
              </w:rPr>
              <w:t xml:space="preserve"> Biologie, Chemie, Physik, Technik</w:t>
            </w:r>
          </w:p>
          <w:p w14:paraId="0D7CD922" w14:textId="77777777" w:rsidR="00ED3366" w:rsidRPr="00ED3366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</w:p>
        </w:tc>
        <w:sdt>
          <w:sdtPr>
            <w:rPr>
              <w:rFonts w:cstheme="minorHAnsi"/>
              <w:color w:val="000000"/>
            </w:rPr>
            <w:id w:val="199748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09A2AF71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427005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41313D78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676879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19100002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548604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shd w:val="clear" w:color="auto" w:fill="1FC070"/>
                <w:vAlign w:val="center"/>
              </w:tcPr>
              <w:p w14:paraId="15DD1748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597BDFF1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  <w:bottom w:val="single" w:sz="4" w:space="0" w:color="auto"/>
            </w:tcBorders>
          </w:tcPr>
          <w:p w14:paraId="1356EDAF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-1016300796"/>
              <w:placeholder>
                <w:docPart w:val="E8C9CADC293D4BFAB003A95BC17AB3DE"/>
              </w:placeholder>
              <w:showingPlcHdr/>
              <w:text/>
            </w:sdtPr>
            <w:sdtContent>
              <w:p w14:paraId="7E535B10" w14:textId="0AE518DC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ED982CD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004B08DB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286BC0C1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599F670A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5340CE4A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7836C512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68333BB9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10870F89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09E3FDBC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48CE789D" w14:textId="6A9038AA" w:rsidR="00ED3366" w:rsidRPr="00ED3366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ED3366">
              <w:rPr>
                <w:rFonts w:cstheme="minorHAnsi"/>
                <w:b/>
                <w:bCs/>
                <w:color w:val="000000"/>
              </w:rPr>
              <w:t>Deutsch</w:t>
            </w:r>
            <w:r>
              <w:rPr>
                <w:rFonts w:cstheme="minorHAnsi"/>
                <w:b/>
                <w:bCs/>
                <w:color w:val="000000"/>
              </w:rPr>
              <w:t>:</w:t>
            </w:r>
            <w:r w:rsidRPr="00ED3366">
              <w:rPr>
                <w:rFonts w:cstheme="minorHAnsi"/>
                <w:b/>
                <w:bCs/>
                <w:color w:val="000000"/>
              </w:rPr>
              <w:t xml:space="preserve"> Literatur, Grammatik</w:t>
            </w:r>
            <w:r>
              <w:rPr>
                <w:rFonts w:cstheme="minorHAnsi"/>
                <w:b/>
                <w:bCs/>
                <w:color w:val="000000"/>
              </w:rPr>
              <w:t>, Rechtschreibung, Textproduktion</w:t>
            </w:r>
          </w:p>
          <w:p w14:paraId="33F60A55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  <w:sdt>
          <w:sdtPr>
            <w:rPr>
              <w:rFonts w:cstheme="minorHAnsi"/>
              <w:color w:val="000000"/>
            </w:rPr>
            <w:id w:val="2138839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00F73CEB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718893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27E8B546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693048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257F1739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1129674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17AAAE0E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5EFC12EC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08E91EA1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-818183650"/>
              <w:placeholder>
                <w:docPart w:val="CE70D5653DCD48AC84B5C8D6A0F77995"/>
              </w:placeholder>
              <w:showingPlcHdr/>
              <w:text/>
            </w:sdtPr>
            <w:sdtContent>
              <w:p w14:paraId="607131FD" w14:textId="2F05DC59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1979355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</w:p>
        </w:tc>
      </w:tr>
    </w:tbl>
    <w:p w14:paraId="076EC912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2C656F0C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40246924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4FE26D5C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3C8A2FC0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1C569D9D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41E940BD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21242600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4A61F7C6" w14:textId="77777777" w:rsidR="00ED3366" w:rsidRPr="00ED3366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ED3366">
              <w:rPr>
                <w:rFonts w:cstheme="minorHAnsi"/>
                <w:b/>
                <w:bCs/>
                <w:color w:val="000000"/>
              </w:rPr>
              <w:t>Geisteswissenschaften Geschichte, Geografie, Wirtschaft, Recht, Philosophie etc.</w:t>
            </w:r>
          </w:p>
        </w:tc>
        <w:sdt>
          <w:sdtPr>
            <w:rPr>
              <w:rFonts w:cstheme="minorHAnsi"/>
              <w:color w:val="000000"/>
            </w:rPr>
            <w:id w:val="1145552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2B6B4DA8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1833872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4E8F00FE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502203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5F25FDBE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491782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tcBorders>
                  <w:bottom w:val="single" w:sz="4" w:space="0" w:color="auto"/>
                </w:tcBorders>
                <w:shd w:val="clear" w:color="auto" w:fill="1FC070"/>
                <w:vAlign w:val="center"/>
              </w:tcPr>
              <w:p w14:paraId="4F844A53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790C348C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7248C7F9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69003115"/>
              <w:placeholder>
                <w:docPart w:val="BBDDDC1A44E24E269F20696DD19EBF1C"/>
              </w:placeholder>
              <w:showingPlcHdr/>
              <w:text/>
            </w:sdtPr>
            <w:sdtContent>
              <w:p w14:paraId="6236860C" w14:textId="4FC30F30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0C17757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6448C6EF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47CA61FB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5704A433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681C2F83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1C579F84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688F4625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5B82E650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35CA655B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3A1DA8A2" w14:textId="77777777" w:rsidR="00ED3366" w:rsidRPr="00ED3366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ED3366">
              <w:rPr>
                <w:rFonts w:cstheme="minorHAnsi"/>
                <w:b/>
                <w:bCs/>
                <w:color w:val="000000"/>
              </w:rPr>
              <w:t>Musik</w:t>
            </w:r>
          </w:p>
          <w:p w14:paraId="1EDB2F83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  <w:sdt>
          <w:sdtPr>
            <w:rPr>
              <w:rFonts w:cstheme="minorHAnsi"/>
              <w:color w:val="000000"/>
            </w:rPr>
            <w:id w:val="-292373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59BA7434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1926220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6108D0E5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2051720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2A42D183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389023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shd w:val="clear" w:color="auto" w:fill="1FC070"/>
                <w:vAlign w:val="center"/>
              </w:tcPr>
              <w:p w14:paraId="606C4CC7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4BC6FA5D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6D2C9237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-800541749"/>
              <w:placeholder>
                <w:docPart w:val="484A27F4809942B8905DDED6D6AA056E"/>
              </w:placeholder>
              <w:showingPlcHdr/>
              <w:text/>
            </w:sdtPr>
            <w:sdtContent>
              <w:p w14:paraId="638B9AED" w14:textId="290F3BFA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DC36357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2B7FA212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29609C16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5A794FAC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7AF27018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41C3372A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79281634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11E8C1D4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4E029B58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7A50C910" w14:textId="77777777" w:rsidR="00ED3366" w:rsidRPr="00ED3366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ED3366">
              <w:rPr>
                <w:rFonts w:cstheme="minorHAnsi"/>
                <w:b/>
                <w:bCs/>
                <w:color w:val="000000"/>
              </w:rPr>
              <w:t>Sport</w:t>
            </w:r>
          </w:p>
          <w:p w14:paraId="083E5930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  <w:sdt>
          <w:sdtPr>
            <w:rPr>
              <w:rFonts w:cstheme="minorHAnsi"/>
              <w:color w:val="000000"/>
            </w:rPr>
            <w:id w:val="-614440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5AF028FA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258126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4A60F4E8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746616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04A04C51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885865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shd w:val="clear" w:color="auto" w:fill="1FC070"/>
                <w:vAlign w:val="center"/>
              </w:tcPr>
              <w:p w14:paraId="149C5F59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4653C247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61F2446F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773984037"/>
              <w:placeholder>
                <w:docPart w:val="B7E7294B0013430BA15E8DB1AE096F18"/>
              </w:placeholder>
              <w:showingPlcHdr/>
              <w:text/>
            </w:sdtPr>
            <w:sdtContent>
              <w:p w14:paraId="22972D31" w14:textId="36EC6730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CAD7AFB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1651087E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7D9C23B5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3DBF966D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79FAA677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1FD11F64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34ADF20E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102BDBCE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47616831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6A12C798" w14:textId="77777777" w:rsidR="00ED3366" w:rsidRPr="00ED3366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ED3366">
              <w:rPr>
                <w:rFonts w:cstheme="minorHAnsi"/>
                <w:b/>
                <w:bCs/>
                <w:color w:val="000000"/>
              </w:rPr>
              <w:lastRenderedPageBreak/>
              <w:t>Gestalten/Werken/Handarbeit</w:t>
            </w:r>
          </w:p>
          <w:p w14:paraId="6D800156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  <w:sdt>
          <w:sdtPr>
            <w:rPr>
              <w:rFonts w:cstheme="minorHAnsi"/>
              <w:color w:val="000000"/>
            </w:rPr>
            <w:id w:val="-357051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62C02864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482219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00DA70C1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834372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57244938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273832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shd w:val="clear" w:color="auto" w:fill="1FC070"/>
                <w:vAlign w:val="center"/>
              </w:tcPr>
              <w:p w14:paraId="2619D086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74BC4843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26384B4A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982888936"/>
              <w:placeholder>
                <w:docPart w:val="CE5414DEA6E2487A92C3E5A3C20A5468"/>
              </w:placeholder>
              <w:showingPlcHdr/>
              <w:text/>
            </w:sdtPr>
            <w:sdtContent>
              <w:p w14:paraId="7C0CD0E1" w14:textId="08B5B7F5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2B63FDA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762D29C6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4C7952CD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3DA87F73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042E35A0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7BCBDC3D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56CD1B4D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159D3EA7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2E304252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656A5CE9" w14:textId="2B4A1C50" w:rsidR="00ED3366" w:rsidRPr="002B3BC5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2B3BC5">
              <w:rPr>
                <w:rFonts w:cstheme="minorHAnsi"/>
                <w:b/>
                <w:bCs/>
                <w:color w:val="000000"/>
              </w:rPr>
              <w:t>Methodenkompetenz</w:t>
            </w:r>
            <w:r w:rsidR="002B3BC5" w:rsidRPr="002B3BC5">
              <w:rPr>
                <w:rFonts w:cstheme="minorHAnsi"/>
                <w:b/>
                <w:bCs/>
                <w:color w:val="000000"/>
              </w:rPr>
              <w:t>:</w:t>
            </w:r>
            <w:r w:rsidRPr="002B3BC5">
              <w:rPr>
                <w:rFonts w:cstheme="minorHAnsi"/>
                <w:b/>
                <w:bCs/>
                <w:color w:val="000000"/>
              </w:rPr>
              <w:t xml:space="preserve"> analytisches Denken, vernetztes Denken, Strukturierungsfähigkeit</w:t>
            </w:r>
          </w:p>
        </w:tc>
        <w:sdt>
          <w:sdtPr>
            <w:rPr>
              <w:rFonts w:cstheme="minorHAnsi"/>
              <w:color w:val="000000"/>
            </w:rPr>
            <w:id w:val="-152453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3C7B39B3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376306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5E6166CF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925075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59B20AC9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1863159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shd w:val="clear" w:color="auto" w:fill="1FC070"/>
                <w:vAlign w:val="center"/>
              </w:tcPr>
              <w:p w14:paraId="1E5496F7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7C2B4B8A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58AD1E1D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-1402366408"/>
              <w:placeholder>
                <w:docPart w:val="35A5AA6D08824C938C055EECF951864C"/>
              </w:placeholder>
              <w:showingPlcHdr/>
              <w:text/>
            </w:sdtPr>
            <w:sdtContent>
              <w:p w14:paraId="4EA3D75A" w14:textId="32AA7EFF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E89811E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23FDDFDA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13F23CD3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5D816544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4816CEF3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2E0E13AD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6D158DB1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6EE9A1D4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31EB01B1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4F143967" w14:textId="77777777" w:rsidR="00ED3366" w:rsidRPr="002B3BC5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2B3BC5">
              <w:rPr>
                <w:rFonts w:cstheme="minorHAnsi"/>
                <w:b/>
                <w:bCs/>
                <w:color w:val="000000"/>
              </w:rPr>
              <w:t xml:space="preserve">Interaktions-/Kommunikationsfähigkeit </w:t>
            </w:r>
          </w:p>
          <w:p w14:paraId="55EAFA96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  <w:sdt>
          <w:sdtPr>
            <w:rPr>
              <w:rFonts w:cstheme="minorHAnsi"/>
              <w:color w:val="000000"/>
            </w:rPr>
            <w:id w:val="483817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329C21FD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018778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2AD0A40E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253020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213268F5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746454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shd w:val="clear" w:color="auto" w:fill="1FC070"/>
                <w:vAlign w:val="center"/>
              </w:tcPr>
              <w:p w14:paraId="25F13780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1C17879C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04691C46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-1081294919"/>
              <w:placeholder>
                <w:docPart w:val="F2226A70B0B24B719A8057CBA748943A"/>
              </w:placeholder>
              <w:showingPlcHdr/>
              <w:text/>
            </w:sdtPr>
            <w:sdtContent>
              <w:p w14:paraId="3FAD4D97" w14:textId="1E795223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6865FD6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4DBA30AE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7750E74D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7AEA6836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0DACDA21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3B38D6DD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0E97C2F1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6F1E452E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308DF1DF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75C65CE5" w14:textId="77777777" w:rsidR="00ED3366" w:rsidRPr="002B3BC5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2B3BC5">
              <w:rPr>
                <w:rFonts w:cstheme="minorHAnsi"/>
                <w:b/>
                <w:bCs/>
                <w:color w:val="000000"/>
              </w:rPr>
              <w:t>Reflexionsfähigkeit</w:t>
            </w:r>
          </w:p>
          <w:p w14:paraId="55E6BAFF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  <w:sdt>
          <w:sdtPr>
            <w:rPr>
              <w:rFonts w:cstheme="minorHAnsi"/>
              <w:color w:val="000000"/>
            </w:rPr>
            <w:id w:val="-1748562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0FA0A194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722416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2063758C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938420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22A139FA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437906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shd w:val="clear" w:color="auto" w:fill="1FC070"/>
                <w:vAlign w:val="center"/>
              </w:tcPr>
              <w:p w14:paraId="1E39F58D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69371D93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4F6E65D2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-1712259048"/>
              <w:placeholder>
                <w:docPart w:val="4B6A513F17AB45028A9C66D38ECA5047"/>
              </w:placeholder>
              <w:showingPlcHdr/>
              <w:text/>
            </w:sdtPr>
            <w:sdtContent>
              <w:p w14:paraId="12EF044F" w14:textId="6C52CEC0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6850C55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0276849F" w14:textId="77777777" w:rsidR="00ED3366" w:rsidRPr="00ED3366" w:rsidRDefault="00ED3366" w:rsidP="00ED3366">
      <w:pPr>
        <w:rPr>
          <w:rFonts w:cstheme="minorHAnsi"/>
          <w:color w:val="000000"/>
        </w:rPr>
      </w:pPr>
    </w:p>
    <w:tbl>
      <w:tblPr>
        <w:tblStyle w:val="Tabellenraster"/>
        <w:tblW w:w="9094" w:type="dxa"/>
        <w:tblLook w:val="04A0" w:firstRow="1" w:lastRow="0" w:firstColumn="1" w:lastColumn="0" w:noHBand="0" w:noVBand="1"/>
      </w:tblPr>
      <w:tblGrid>
        <w:gridCol w:w="6725"/>
        <w:gridCol w:w="592"/>
        <w:gridCol w:w="592"/>
        <w:gridCol w:w="592"/>
        <w:gridCol w:w="593"/>
      </w:tblGrid>
      <w:tr w:rsidR="00ED3366" w:rsidRPr="00ED3366" w14:paraId="6AF82CEB" w14:textId="77777777" w:rsidTr="00426CBC">
        <w:trPr>
          <w:trHeight w:val="276"/>
        </w:trPr>
        <w:tc>
          <w:tcPr>
            <w:tcW w:w="6725" w:type="dxa"/>
            <w:tcBorders>
              <w:bottom w:val="single" w:sz="4" w:space="0" w:color="auto"/>
            </w:tcBorders>
            <w:shd w:val="clear" w:color="auto" w:fill="1FC070"/>
          </w:tcPr>
          <w:p w14:paraId="17CA70AD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Kompetenzeinschätzung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4C515712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67861D30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+</w:t>
            </w:r>
          </w:p>
        </w:tc>
        <w:tc>
          <w:tcPr>
            <w:tcW w:w="592" w:type="dxa"/>
            <w:tcBorders>
              <w:bottom w:val="single" w:sz="4" w:space="0" w:color="auto"/>
            </w:tcBorders>
            <w:shd w:val="clear" w:color="auto" w:fill="1FC070"/>
          </w:tcPr>
          <w:p w14:paraId="1F1A9780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1FC070"/>
          </w:tcPr>
          <w:p w14:paraId="5A32D3E7" w14:textId="77777777" w:rsidR="00ED3366" w:rsidRPr="00ED3366" w:rsidRDefault="00ED3366" w:rsidP="00BA279A">
            <w:pPr>
              <w:jc w:val="center"/>
              <w:rPr>
                <w:rFonts w:cstheme="minorHAnsi"/>
                <w:color w:val="000000"/>
              </w:rPr>
            </w:pPr>
            <w:r w:rsidRPr="00ED3366">
              <w:rPr>
                <w:rFonts w:cstheme="minorHAnsi"/>
                <w:color w:val="000000"/>
              </w:rPr>
              <w:t>--</w:t>
            </w:r>
          </w:p>
        </w:tc>
      </w:tr>
      <w:tr w:rsidR="00ED3366" w:rsidRPr="00ED3366" w14:paraId="57C17EB1" w14:textId="77777777" w:rsidTr="00426CBC">
        <w:trPr>
          <w:trHeight w:val="276"/>
        </w:trPr>
        <w:tc>
          <w:tcPr>
            <w:tcW w:w="6725" w:type="dxa"/>
            <w:tcBorders>
              <w:bottom w:val="nil"/>
            </w:tcBorders>
          </w:tcPr>
          <w:p w14:paraId="4DE011B5" w14:textId="3283DA82" w:rsidR="00ED3366" w:rsidRPr="002B3BC5" w:rsidRDefault="00ED3366" w:rsidP="00BA279A">
            <w:pPr>
              <w:rPr>
                <w:rFonts w:cstheme="minorHAnsi"/>
                <w:b/>
                <w:bCs/>
                <w:color w:val="000000"/>
              </w:rPr>
            </w:pPr>
            <w:r w:rsidRPr="002B3BC5">
              <w:rPr>
                <w:rFonts w:cstheme="minorHAnsi"/>
                <w:b/>
                <w:bCs/>
                <w:color w:val="000000"/>
              </w:rPr>
              <w:t>Resilienz/Belastbarkeit</w:t>
            </w:r>
            <w:r w:rsidR="002B3BC5">
              <w:rPr>
                <w:rFonts w:cstheme="minorHAnsi"/>
                <w:b/>
                <w:bCs/>
                <w:color w:val="000000"/>
              </w:rPr>
              <w:t>/Kritikfähigkeit</w:t>
            </w:r>
          </w:p>
          <w:p w14:paraId="28141A9B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  <w:sdt>
          <w:sdtPr>
            <w:rPr>
              <w:rFonts w:cstheme="minorHAnsi"/>
              <w:color w:val="000000"/>
            </w:rPr>
            <w:id w:val="-1560313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264D7B96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1070348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058AE3B7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-2076276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2" w:type="dxa"/>
                <w:shd w:val="clear" w:color="auto" w:fill="1FC070"/>
                <w:vAlign w:val="center"/>
              </w:tcPr>
              <w:p w14:paraId="3C4E9C20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color w:val="000000"/>
            </w:rPr>
            <w:id w:val="709842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3" w:type="dxa"/>
                <w:shd w:val="clear" w:color="auto" w:fill="1FC070"/>
                <w:vAlign w:val="center"/>
              </w:tcPr>
              <w:p w14:paraId="2EC85DC1" w14:textId="77777777" w:rsidR="00ED3366" w:rsidRPr="00ED3366" w:rsidRDefault="00ED3366" w:rsidP="00BA279A">
                <w:pPr>
                  <w:jc w:val="center"/>
                  <w:rPr>
                    <w:rFonts w:cstheme="minorHAnsi"/>
                    <w:color w:val="000000"/>
                  </w:rPr>
                </w:pPr>
                <w:r w:rsidRPr="00ED3366">
                  <w:rPr>
                    <w:rFonts w:ascii="Segoe UI Symbol" w:hAnsi="Segoe UI Symbol" w:cs="Segoe UI Symbol"/>
                    <w:color w:val="000000"/>
                  </w:rPr>
                  <w:t>☐</w:t>
                </w:r>
              </w:p>
            </w:tc>
          </w:sdtContent>
        </w:sdt>
      </w:tr>
      <w:tr w:rsidR="00ED3366" w:rsidRPr="00ED3366" w14:paraId="4007A0D4" w14:textId="77777777" w:rsidTr="00BA279A">
        <w:trPr>
          <w:trHeight w:val="276"/>
        </w:trPr>
        <w:tc>
          <w:tcPr>
            <w:tcW w:w="9094" w:type="dxa"/>
            <w:gridSpan w:val="5"/>
            <w:tcBorders>
              <w:top w:val="nil"/>
            </w:tcBorders>
          </w:tcPr>
          <w:p w14:paraId="59451290" w14:textId="77777777" w:rsidR="002B3BC5" w:rsidRPr="002B3BC5" w:rsidRDefault="002B3BC5" w:rsidP="002B3BC5">
            <w:pPr>
              <w:rPr>
                <w:rFonts w:cstheme="minorHAnsi"/>
                <w:i/>
                <w:iCs/>
                <w:color w:val="000000"/>
              </w:rPr>
            </w:pPr>
            <w:r w:rsidRPr="002B3BC5">
              <w:rPr>
                <w:rFonts w:cstheme="minorHAnsi"/>
                <w:i/>
                <w:iCs/>
                <w:color w:val="000000"/>
              </w:rPr>
              <w:t>Schilderungen, Begründungen, Erläuterungen</w:t>
            </w:r>
          </w:p>
          <w:sdt>
            <w:sdtPr>
              <w:rPr>
                <w:rFonts w:cstheme="minorHAnsi"/>
                <w:color w:val="000000"/>
              </w:rPr>
              <w:id w:val="1720782391"/>
              <w:placeholder>
                <w:docPart w:val="43CC42F6C8524B94A7D7B610592D6CE2"/>
              </w:placeholder>
              <w:showingPlcHdr/>
              <w:text/>
            </w:sdtPr>
            <w:sdtContent>
              <w:p w14:paraId="15B42C2E" w14:textId="5770AB0B" w:rsidR="00ED3366" w:rsidRPr="00ED3366" w:rsidRDefault="002B3BC5" w:rsidP="00BA279A">
                <w:pPr>
                  <w:rPr>
                    <w:rFonts w:cstheme="minorHAnsi"/>
                    <w:color w:val="000000"/>
                  </w:rPr>
                </w:pPr>
                <w:r w:rsidRPr="006717BE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3C0FAA5E" w14:textId="77777777" w:rsidR="00ED3366" w:rsidRPr="00ED3366" w:rsidRDefault="00ED3366" w:rsidP="00BA279A">
            <w:pPr>
              <w:rPr>
                <w:rFonts w:cstheme="minorHAnsi"/>
                <w:color w:val="000000"/>
              </w:rPr>
            </w:pPr>
          </w:p>
        </w:tc>
      </w:tr>
    </w:tbl>
    <w:p w14:paraId="462DF481" w14:textId="77777777" w:rsidR="00ED3366" w:rsidRPr="00ED3366" w:rsidRDefault="00ED3366" w:rsidP="00ED3366">
      <w:pPr>
        <w:tabs>
          <w:tab w:val="left" w:pos="567"/>
        </w:tabs>
        <w:rPr>
          <w:rFonts w:cstheme="minorHAnsi"/>
          <w:color w:val="000000"/>
        </w:rPr>
      </w:pPr>
    </w:p>
    <w:sectPr w:rsidR="00ED3366" w:rsidRPr="00ED3366" w:rsidSect="00601F80">
      <w:headerReference w:type="default" r:id="rId14"/>
      <w:footerReference w:type="default" r:id="rId15"/>
      <w:type w:val="continuous"/>
      <w:pgSz w:w="11906" w:h="16838"/>
      <w:pgMar w:top="1418" w:right="1418" w:bottom="1418" w:left="1418" w:header="1134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22A2F" w14:textId="77777777" w:rsidR="00D47688" w:rsidRDefault="00D47688" w:rsidP="00F91D37">
      <w:pPr>
        <w:spacing w:line="240" w:lineRule="auto"/>
      </w:pPr>
      <w:r>
        <w:separator/>
      </w:r>
    </w:p>
  </w:endnote>
  <w:endnote w:type="continuationSeparator" w:id="0">
    <w:p w14:paraId="5DD8A685" w14:textId="77777777" w:rsidR="00D47688" w:rsidRDefault="00D47688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LT 55">
    <w:altName w:val="Calibri"/>
    <w:charset w:val="00"/>
    <w:family w:val="auto"/>
    <w:pitch w:val="variable"/>
    <w:sig w:usb0="8000002F" w:usb1="4000004A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A128" w14:textId="3E7FFA93" w:rsidR="00AE3075" w:rsidRPr="00275200" w:rsidRDefault="00D47688" w:rsidP="009A4E9C">
    <w:pPr>
      <w:pStyle w:val="Fuzeile"/>
      <w:spacing w:line="312" w:lineRule="auto"/>
      <w:rPr>
        <w:color w:val="9D9D9C"/>
      </w:rPr>
    </w:pPr>
    <w:sdt>
      <w:sdtPr>
        <w:rPr>
          <w:color w:val="9D9D9C"/>
        </w:rPr>
        <w:id w:val="371578297"/>
        <w:dataBinding w:prefixMappings="xmlns:ns0='http://www.vorlagenbauer.ch/Inhaltssteuerelemente' " w:xpath="/ns0:Verbinden[1]/ns0:Verbinder1[1]" w:storeItemID="{2E8D932D-8F74-4A0F-A855-7B1DDCDB0F19}"/>
        <w:text/>
      </w:sdtPr>
      <w:sdtEndPr/>
      <w:sdtContent>
        <w:r w:rsidR="004D4BD2">
          <w:rPr>
            <w:color w:val="9D9D9C"/>
          </w:rPr>
          <w:t>Prorektorat Ausbildung</w:t>
        </w:r>
      </w:sdtContent>
    </w:sdt>
    <w:r w:rsidR="00AE3075" w:rsidRPr="00275200">
      <w:rPr>
        <w:b/>
        <w:bCs/>
        <w:noProof/>
        <w:color w:val="9D9D9C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37E9D93" wp14:editId="7B6FB94F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532800" cy="586800"/>
              <wp:effectExtent l="0" t="0" r="635" b="0"/>
              <wp:wrapSquare wrapText="bothSides"/>
              <wp:docPr id="1593582028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800" cy="58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74805A" w14:textId="77777777" w:rsidR="00AE3075" w:rsidRPr="00275200" w:rsidRDefault="00AE3075" w:rsidP="00A34B14">
                          <w:pPr>
                            <w:pStyle w:val="Seitenzahlen"/>
                            <w:rPr>
                              <w:color w:val="9D9D9C"/>
                            </w:rPr>
                          </w:pP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PAGE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</w:t>
                          </w:r>
                          <w:r w:rsidRPr="00275200">
                            <w:rPr>
                              <w:color w:val="9D9D9C"/>
                            </w:rPr>
                            <w:fldChar w:fldCharType="end"/>
                          </w:r>
                          <w:r w:rsidRPr="00275200">
                            <w:rPr>
                              <w:color w:val="9D9D9C"/>
                            </w:rPr>
                            <w:t>/</w:t>
                          </w: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NUMPAGES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18</w:t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4392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E9D93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7" type="#_x0000_t202" style="position:absolute;margin-left:-9.25pt;margin-top:0;width:41.95pt;height:46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" filled="f" stroked="f" strokeweight=".5pt">
              <v:textbox inset="0,0,0,12.2mm">
                <w:txbxContent>
                  <w:p w14:paraId="1C74805A" w14:textId="77777777" w:rsidR="00AE3075" w:rsidRPr="00275200" w:rsidRDefault="00AE3075" w:rsidP="00A34B14">
                    <w:pPr>
                      <w:pStyle w:val="Seitenzahlen"/>
                      <w:rPr>
                        <w:color w:val="9D9D9C"/>
                      </w:rPr>
                    </w:pP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PAGE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</w:t>
                    </w:r>
                    <w:r w:rsidRPr="00275200">
                      <w:rPr>
                        <w:color w:val="9D9D9C"/>
                      </w:rPr>
                      <w:fldChar w:fldCharType="end"/>
                    </w:r>
                    <w:r w:rsidRPr="00275200">
                      <w:rPr>
                        <w:color w:val="9D9D9C"/>
                      </w:rPr>
                      <w:t>/</w:t>
                    </w: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NUMPAGES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18</w:t>
                    </w:r>
                    <w:r w:rsidRPr="00275200">
                      <w:rPr>
                        <w:noProof/>
                        <w:color w:val="9D9D9C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 w:rsidR="00AE3075" w:rsidRPr="00275200">
      <w:rPr>
        <w:b/>
        <w:bCs/>
        <w:noProof/>
        <w:color w:val="9D9D9C"/>
      </w:rPr>
      <w:t>/</w:t>
    </w:r>
    <w:sdt>
      <w:sdtPr>
        <w:rPr>
          <w:color w:val="9D9D9C"/>
        </w:rPr>
        <w:id w:val="-2116363059"/>
        <w:dataBinding w:prefixMappings="xmlns:ns0='http://www.vorlagenbauer.ch/Inhaltssteuerelemente' " w:xpath="/ns0:Verbinden[1]/ns0:Abteilung[1]" w:storeItemID="{2E8D932D-8F74-4A0F-A855-7B1DDCDB0F19}"/>
        <w:text/>
      </w:sdtPr>
      <w:sdtEndPr/>
      <w:sdtContent>
        <w:r w:rsidR="004D4BD2">
          <w:rPr>
            <w:color w:val="9D9D9C"/>
          </w:rPr>
          <w:t>Studienorganisation</w:t>
        </w:r>
      </w:sdtContent>
    </w:sdt>
    <w:r w:rsidR="00AA07AD">
      <w:rPr>
        <w:color w:val="9D9D9C"/>
      </w:rPr>
      <w:t xml:space="preserve"> und Studienberatung</w:t>
    </w:r>
    <w:r w:rsidR="00AE3075" w:rsidRPr="00275200">
      <w:rPr>
        <w:color w:val="9D9D9C"/>
      </w:rPr>
      <w:t xml:space="preserve">, </w:t>
    </w:r>
    <w:sdt>
      <w:sdtPr>
        <w:rPr>
          <w:color w:val="9D9D9C"/>
        </w:rPr>
        <w:id w:val="212477373"/>
        <w:dataBinding w:prefixMappings="xmlns:ns0='http://www.vorlagenbauer.ch/Inhaltssteuerelemente' " w:xpath="/ns0:Verbinden[1]/ns0:Datum[1]" w:storeItemID="{2E8D932D-8F74-4A0F-A855-7B1DDCDB0F19}"/>
        <w:date w:fullDate="2026-09-24T00:00:00Z">
          <w:dateFormat w:val="d. MMMM yyyy"/>
          <w:lid w:val="de-CH"/>
          <w:storeMappedDataAs w:val="dateTime"/>
          <w:calendar w:val="gregorian"/>
        </w:date>
      </w:sdtPr>
      <w:sdtEndPr/>
      <w:sdtContent>
        <w:r w:rsidR="004D4BD2">
          <w:rPr>
            <w:color w:val="9D9D9C"/>
          </w:rPr>
          <w:t>24. September 2026</w:t>
        </w:r>
      </w:sdtContent>
    </w:sdt>
  </w:p>
  <w:p w14:paraId="757B3C31" w14:textId="77777777" w:rsidR="000A4AB8" w:rsidRPr="00811D84" w:rsidRDefault="000A4AB8" w:rsidP="00B51BBB">
    <w:pPr>
      <w:pStyle w:val="Fuzeile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DA999" w14:textId="77777777" w:rsidR="00D47688" w:rsidRDefault="00D47688" w:rsidP="008F631C">
      <w:pPr>
        <w:pStyle w:val="Funotentrennlinie"/>
      </w:pPr>
    </w:p>
  </w:footnote>
  <w:footnote w:type="continuationSeparator" w:id="0">
    <w:p w14:paraId="0988040A" w14:textId="77777777" w:rsidR="00D47688" w:rsidRDefault="00D47688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CF170" w14:textId="77777777" w:rsidR="000A4AB8" w:rsidRPr="0088428B" w:rsidRDefault="00AE3075" w:rsidP="00E66FC8">
    <w:pPr>
      <w:pStyle w:val="Kopfzeile"/>
      <w:spacing w:after="1720"/>
      <w:jc w:val="left"/>
      <w:rPr>
        <w:color w:val="FFFFFF" w:themeColor="background1"/>
      </w:rPr>
    </w:pPr>
    <w:r w:rsidRPr="0005119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2EE2CC81" wp14:editId="4DCC3DAA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20000" cy="856800"/>
              <wp:effectExtent l="0" t="0" r="4445" b="0"/>
              <wp:wrapNone/>
              <wp:docPr id="2050695152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85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2BBD04" w14:textId="6C14A717" w:rsidR="00AE3075" w:rsidRPr="00722466" w:rsidRDefault="00D47688" w:rsidP="00581544">
                          <w:pPr>
                            <w:pStyle w:val="Kopfzeile"/>
                            <w:jc w:val="lef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b/>
                              </w:rPr>
                              <w:id w:val="1529686689"/>
                              <w:text w:multiLine="1"/>
                            </w:sdtPr>
                            <w:sdtEndPr/>
                            <w:sdtContent>
                              <w:r w:rsidR="00C14177">
                                <w:rPr>
                                  <w:b/>
                                </w:rPr>
                                <w:t xml:space="preserve">Admission </w:t>
                              </w:r>
                              <w:proofErr w:type="spellStart"/>
                              <w:r w:rsidR="00C14177">
                                <w:rPr>
                                  <w:b/>
                                </w:rPr>
                                <w:t>sur</w:t>
                              </w:r>
                              <w:proofErr w:type="spellEnd"/>
                              <w:r w:rsidR="00C14177">
                                <w:rPr>
                                  <w:b/>
                                </w:rPr>
                                <w:t xml:space="preserve"> Dossier</w:t>
                              </w:r>
                              <w:r w:rsidR="00C14177">
                                <w:rPr>
                                  <w:b/>
                                </w:rPr>
                                <w:br/>
                                <w:t>Studiengang Kindergarten- und Primarstufe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0" tIns="666000" rIns="0" bIns="108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2CC81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6" type="#_x0000_t202" style="position:absolute;margin-left:0;margin-top:0;width:340.15pt;height:67.4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" filled="f" stroked="f" strokeweight=".5pt">
              <v:textbox style="mso-fit-shape-to-text:t" inset="0,18.5mm,0,3mm">
                <w:txbxContent>
                  <w:p w14:paraId="472BBD04" w14:textId="6C14A717" w:rsidR="00AE3075" w:rsidRPr="00722466" w:rsidRDefault="00D47688" w:rsidP="00581544">
                    <w:pPr>
                      <w:pStyle w:val="Kopfzeile"/>
                      <w:jc w:val="left"/>
                      <w:rPr>
                        <w:b/>
                      </w:rPr>
                    </w:pPr>
                    <w:sdt>
                      <w:sdtPr>
                        <w:rPr>
                          <w:b/>
                        </w:rPr>
                        <w:id w:val="1529686689"/>
                        <w:text w:multiLine="1"/>
                      </w:sdtPr>
                      <w:sdtEndPr/>
                      <w:sdtContent>
                        <w:r w:rsidR="00C14177">
                          <w:rPr>
                            <w:b/>
                          </w:rPr>
                          <w:t xml:space="preserve">Admission </w:t>
                        </w:r>
                        <w:proofErr w:type="spellStart"/>
                        <w:r w:rsidR="00C14177">
                          <w:rPr>
                            <w:b/>
                          </w:rPr>
                          <w:t>sur</w:t>
                        </w:r>
                        <w:proofErr w:type="spellEnd"/>
                        <w:r w:rsidR="00C14177">
                          <w:rPr>
                            <w:b/>
                          </w:rPr>
                          <w:t xml:space="preserve"> Dossier</w:t>
                        </w:r>
                        <w:r w:rsidR="00C14177">
                          <w:rPr>
                            <w:b/>
                          </w:rPr>
                          <w:br/>
                          <w:t>Studiengang Kindergarten- und Primarstufe</w:t>
                        </w:r>
                      </w:sdtContent>
                    </w:sdt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05119D">
      <w:rPr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2F668391" wp14:editId="0AD21F3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573200" cy="1551600"/>
              <wp:effectExtent l="0" t="0" r="0" b="0"/>
              <wp:wrapNone/>
              <wp:docPr id="474928635" name="Signet recht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3200" cy="1551600"/>
                        <a:chOff x="0" y="0"/>
                        <a:chExt cx="1572975" cy="1551305"/>
                      </a:xfrm>
                    </wpg:grpSpPr>
                    <pic:pic xmlns:pic="http://schemas.openxmlformats.org/drawingml/2006/picture">
                      <pic:nvPicPr>
                        <pic:cNvPr id="2015141973" name="Logo farbi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723900"/>
                          <a:ext cx="668020" cy="82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47199118" name="Anker 1"/>
                      <wps:cNvSpPr/>
                      <wps:spPr>
                        <a:xfrm>
                          <a:off x="1400175" y="0"/>
                          <a:ext cx="172800" cy="1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11EDC7B" id="Signet rechts" o:spid="_x0000_s1026" style="position:absolute;margin-left:72.65pt;margin-top:0;width:123.85pt;height:122.15pt;z-index:251663360;mso-position-horizontal:right;mso-position-horizontal-relative:page;mso-position-vertical:top;mso-position-vertical-relative:page;mso-width-relative:margin;mso-height-relative:margin" coordsize="15729,155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 farbig" o:spid="_x0000_s1027" type="#_x0000_t75" style="position:absolute;top:7239;width:66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">
                <v:imagedata r:id="rId2" o:title=""/>
              </v:shape>
              <v:rect id="Anker 1" o:spid="_x0000_s1028" style="position:absolute;left:14001;width:172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" filled="f" stroked="f" strokeweight="2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Vorlagenbauer Icon 32x32"/>
      </v:shape>
    </w:pict>
  </w:numPicBullet>
  <w:abstractNum w:abstractNumId="0" w15:restartNumberingAfterBreak="0">
    <w:nsid w:val="035164E8"/>
    <w:multiLevelType w:val="multilevel"/>
    <w:tmpl w:val="B0CC2918"/>
    <w:numStyleLink w:val="NummerierteberschriftenListe"/>
  </w:abstractNum>
  <w:abstractNum w:abstractNumId="1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C0894"/>
    <w:multiLevelType w:val="multilevel"/>
    <w:tmpl w:val="06566AEE"/>
    <w:lvl w:ilvl="0">
      <w:start w:val="1"/>
      <w:numFmt w:val="decimal"/>
      <w:pStyle w:val="berschrift1nummeriert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2722" w:hanging="73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737" w:hanging="737"/>
      </w:pPr>
      <w:rPr>
        <w:rFonts w:hint="default"/>
      </w:rPr>
    </w:lvl>
    <w:lvl w:ilvl="4">
      <w:start w:val="1"/>
      <w:numFmt w:val="none"/>
      <w:pStyle w:val="Nummerierungs-Aussteiger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54" w:hanging="454"/>
      </w:pPr>
      <w:rPr>
        <w:rFonts w:hint="default"/>
        <w:color w:val="auto"/>
      </w:rPr>
    </w:lvl>
    <w:lvl w:ilvl="6">
      <w:start w:val="1"/>
      <w:numFmt w:val="decimal"/>
      <w:pStyle w:val="Nummerierung2"/>
      <w:lvlText w:val="%6.%7"/>
      <w:lvlJc w:val="left"/>
      <w:pPr>
        <w:ind w:left="964" w:hanging="510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588" w:hanging="624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163D5DB4"/>
    <w:multiLevelType w:val="multilevel"/>
    <w:tmpl w:val="D0BC6ECC"/>
    <w:numStyleLink w:val="AufzhlungenListe"/>
  </w:abstractNum>
  <w:abstractNum w:abstractNumId="4" w15:restartNumberingAfterBreak="0">
    <w:nsid w:val="1AFC68C4"/>
    <w:multiLevelType w:val="hybridMultilevel"/>
    <w:tmpl w:val="ED9AD75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D6215"/>
    <w:multiLevelType w:val="multilevel"/>
    <w:tmpl w:val="D0BC6ECC"/>
    <w:styleLink w:val="AufzhlungenList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‒"/>
      <w:lvlJc w:val="left"/>
      <w:pPr>
        <w:ind w:left="680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964" w:hanging="284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ind w:left="1134" w:hanging="170"/>
      </w:pPr>
      <w:rPr>
        <w:rFonts w:ascii="Arial" w:hAnsi="Arial" w:cs="Arial" w:hint="default"/>
      </w:rPr>
    </w:lvl>
    <w:lvl w:ilvl="4">
      <w:start w:val="1"/>
      <w:numFmt w:val="upperRoman"/>
      <w:lvlText w:val="%5"/>
      <w:lvlJc w:val="left"/>
      <w:pPr>
        <w:ind w:left="284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6" w15:restartNumberingAfterBreak="0">
    <w:nsid w:val="2B4D60D5"/>
    <w:multiLevelType w:val="multilevel"/>
    <w:tmpl w:val="D0BC6ECC"/>
    <w:numStyleLink w:val="AufzhlungenListe"/>
  </w:abstractNum>
  <w:abstractNum w:abstractNumId="7" w15:restartNumberingAfterBreak="0">
    <w:nsid w:val="36324CB8"/>
    <w:multiLevelType w:val="hybridMultilevel"/>
    <w:tmpl w:val="D33C54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74125"/>
    <w:multiLevelType w:val="multilevel"/>
    <w:tmpl w:val="D0BC6ECC"/>
    <w:numStyleLink w:val="AufzhlungenListe"/>
  </w:abstractNum>
  <w:abstractNum w:abstractNumId="9" w15:restartNumberingAfterBreak="0">
    <w:nsid w:val="41620985"/>
    <w:multiLevelType w:val="multilevel"/>
    <w:tmpl w:val="D0BC6ECC"/>
    <w:numStyleLink w:val="AufzhlungenListe"/>
  </w:abstractNum>
  <w:abstractNum w:abstractNumId="10" w15:restartNumberingAfterBreak="0">
    <w:nsid w:val="4D807108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3022BC8"/>
    <w:multiLevelType w:val="multilevel"/>
    <w:tmpl w:val="B0CC2918"/>
    <w:styleLink w:val="NummerierteberschriftenListe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794" w:hanging="510"/>
      </w:pPr>
      <w:rPr>
        <w:rFonts w:hint="default"/>
      </w:rPr>
    </w:lvl>
    <w:lvl w:ilvl="7">
      <w:start w:val="1"/>
      <w:numFmt w:val="decimal"/>
      <w:lvlText w:val="%6.%7.%8"/>
      <w:lvlJc w:val="left"/>
      <w:pPr>
        <w:ind w:left="1474" w:hanging="68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284" w:hanging="284"/>
      </w:pPr>
      <w:rPr>
        <w:rFonts w:hint="default"/>
      </w:rPr>
    </w:lvl>
  </w:abstractNum>
  <w:abstractNum w:abstractNumId="12" w15:restartNumberingAfterBreak="0">
    <w:nsid w:val="57EE0B85"/>
    <w:multiLevelType w:val="hybridMultilevel"/>
    <w:tmpl w:val="ACD85F08"/>
    <w:lvl w:ilvl="0" w:tplc="18106C72">
      <w:start w:val="5"/>
      <w:numFmt w:val="bullet"/>
      <w:lvlText w:val=""/>
      <w:lvlJc w:val="left"/>
      <w:pPr>
        <w:ind w:left="720" w:hanging="360"/>
      </w:pPr>
      <w:rPr>
        <w:rFonts w:ascii="Wingdings" w:eastAsia="Times" w:hAnsi="Wingdings" w:cs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5636E5"/>
    <w:multiLevelType w:val="hybridMultilevel"/>
    <w:tmpl w:val="457625F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034012B"/>
    <w:multiLevelType w:val="multilevel"/>
    <w:tmpl w:val="B0CC2918"/>
    <w:numStyleLink w:val="NummerierteberschriftenListe"/>
  </w:abstractNum>
  <w:abstractNum w:abstractNumId="16" w15:restartNumberingAfterBreak="0">
    <w:nsid w:val="6F6B2BC8"/>
    <w:multiLevelType w:val="hybridMultilevel"/>
    <w:tmpl w:val="22C438E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0485F8">
      <w:start w:val="1"/>
      <w:numFmt w:val="decimal"/>
      <w:lvlText w:val="%2."/>
      <w:lvlJc w:val="left"/>
      <w:pPr>
        <w:ind w:left="1440" w:hanging="360"/>
      </w:pPr>
      <w:rPr>
        <w:rFonts w:hint="default"/>
        <w:b/>
        <w:sz w:val="32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7050ED"/>
    <w:multiLevelType w:val="multilevel"/>
    <w:tmpl w:val="C5B8C8D8"/>
    <w:lvl w:ilvl="0">
      <w:start w:val="1"/>
      <w:numFmt w:val="bullet"/>
      <w:pStyle w:val="Aufzhlung1"/>
      <w:lvlText w:val="‒"/>
      <w:lvlJc w:val="left"/>
      <w:pPr>
        <w:ind w:left="454" w:hanging="454"/>
      </w:pPr>
      <w:rPr>
        <w:rFonts w:ascii="Arial" w:hAnsi="Arial" w:hint="default"/>
      </w:rPr>
    </w:lvl>
    <w:lvl w:ilvl="1">
      <w:start w:val="1"/>
      <w:numFmt w:val="bullet"/>
      <w:pStyle w:val="Aufzhlung2"/>
      <w:lvlText w:val="‒"/>
      <w:lvlJc w:val="left"/>
      <w:pPr>
        <w:ind w:left="737" w:hanging="283"/>
      </w:pPr>
      <w:rPr>
        <w:rFonts w:ascii="Arial" w:hAnsi="Arial" w:hint="default"/>
      </w:rPr>
    </w:lvl>
    <w:lvl w:ilvl="2">
      <w:start w:val="1"/>
      <w:numFmt w:val="bullet"/>
      <w:pStyle w:val="Aufzhlung3"/>
      <w:lvlText w:val="•"/>
      <w:lvlJc w:val="left"/>
      <w:pPr>
        <w:ind w:left="964" w:hanging="227"/>
      </w:pPr>
      <w:rPr>
        <w:rFonts w:ascii="Arial" w:hAnsi="Arial" w:hint="default"/>
      </w:rPr>
    </w:lvl>
    <w:lvl w:ilvl="3">
      <w:start w:val="1"/>
      <w:numFmt w:val="bullet"/>
      <w:pStyle w:val="Aufzhlung4"/>
      <w:lvlText w:val="•"/>
      <w:lvlJc w:val="left"/>
      <w:pPr>
        <w:ind w:left="1191" w:hanging="227"/>
      </w:pPr>
      <w:rPr>
        <w:rFonts w:ascii="Arial" w:hAnsi="Arial" w:hint="default"/>
      </w:rPr>
    </w:lvl>
    <w:lvl w:ilvl="4">
      <w:start w:val="1"/>
      <w:numFmt w:val="upperRoman"/>
      <w:pStyle w:val="NummerierungIIIIII"/>
      <w:lvlText w:val="%5"/>
      <w:lvlJc w:val="left"/>
      <w:pPr>
        <w:ind w:left="454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18" w15:restartNumberingAfterBreak="0">
    <w:nsid w:val="721D16FF"/>
    <w:multiLevelType w:val="multilevel"/>
    <w:tmpl w:val="B0CC2918"/>
    <w:numStyleLink w:val="NummerierteberschriftenListe"/>
  </w:abstractNum>
  <w:abstractNum w:abstractNumId="19" w15:restartNumberingAfterBreak="0">
    <w:nsid w:val="79DA78DF"/>
    <w:multiLevelType w:val="hybridMultilevel"/>
    <w:tmpl w:val="8AE2AC4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755971"/>
    <w:multiLevelType w:val="multilevel"/>
    <w:tmpl w:val="5086A6F2"/>
    <w:styleLink w:val="Traktanden"/>
    <w:lvl w:ilvl="0">
      <w:start w:val="1"/>
      <w:numFmt w:val="decimal"/>
      <w:pStyle w:val="Traktandum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11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Traktandum-Text"/>
      <w:suff w:val="nothing"/>
      <w:lvlText w:val="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E7A5DF2"/>
    <w:multiLevelType w:val="hybridMultilevel"/>
    <w:tmpl w:val="14D8113E"/>
    <w:lvl w:ilvl="0" w:tplc="7F6A6740">
      <w:start w:val="1"/>
      <w:numFmt w:val="bullet"/>
      <w:pStyle w:val="ErstelltdurchVorlagenbauerchfrPHS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2184">
    <w:abstractNumId w:val="14"/>
  </w:num>
  <w:num w:numId="2" w16cid:durableId="1073507391">
    <w:abstractNumId w:val="11"/>
  </w:num>
  <w:num w:numId="3" w16cid:durableId="1074162686">
    <w:abstractNumId w:val="5"/>
  </w:num>
  <w:num w:numId="4" w16cid:durableId="1038356840">
    <w:abstractNumId w:val="1"/>
  </w:num>
  <w:num w:numId="5" w16cid:durableId="1285847931">
    <w:abstractNumId w:val="0"/>
  </w:num>
  <w:num w:numId="6" w16cid:durableId="169683047">
    <w:abstractNumId w:val="6"/>
  </w:num>
  <w:num w:numId="7" w16cid:durableId="757867471">
    <w:abstractNumId w:val="18"/>
  </w:num>
  <w:num w:numId="8" w16cid:durableId="2043094968">
    <w:abstractNumId w:val="21"/>
  </w:num>
  <w:num w:numId="9" w16cid:durableId="394354220">
    <w:abstractNumId w:val="20"/>
  </w:num>
  <w:num w:numId="10" w16cid:durableId="1638411991">
    <w:abstractNumId w:val="8"/>
  </w:num>
  <w:num w:numId="11" w16cid:durableId="1120808362">
    <w:abstractNumId w:val="3"/>
  </w:num>
  <w:num w:numId="12" w16cid:durableId="119541551">
    <w:abstractNumId w:val="9"/>
  </w:num>
  <w:num w:numId="13" w16cid:durableId="687215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2968216">
    <w:abstractNumId w:val="10"/>
  </w:num>
  <w:num w:numId="15" w16cid:durableId="1984315251">
    <w:abstractNumId w:val="15"/>
  </w:num>
  <w:num w:numId="16" w16cid:durableId="1940747275">
    <w:abstractNumId w:val="2"/>
  </w:num>
  <w:num w:numId="17" w16cid:durableId="175583394">
    <w:abstractNumId w:val="17"/>
  </w:num>
  <w:num w:numId="18" w16cid:durableId="1275213100">
    <w:abstractNumId w:val="2"/>
    <w:lvlOverride w:ilvl="0">
      <w:lvl w:ilvl="0">
        <w:start w:val="1"/>
        <w:numFmt w:val="decimal"/>
        <w:pStyle w:val="berschrift1nummeriert"/>
        <w:lvlText w:val="%1"/>
        <w:lvlJc w:val="left"/>
        <w:pPr>
          <w:ind w:left="737" w:hanging="73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nummeriert"/>
        <w:lvlText w:val="%1.%2"/>
        <w:lvlJc w:val="left"/>
        <w:pPr>
          <w:ind w:left="737" w:hanging="737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nummeriert"/>
        <w:lvlText w:val="%1.%2.%3"/>
        <w:lvlJc w:val="left"/>
        <w:pPr>
          <w:ind w:left="737" w:hanging="737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nummeriert"/>
        <w:lvlText w:val="%1.%2.%3.%4"/>
        <w:lvlJc w:val="left"/>
        <w:pPr>
          <w:ind w:left="737" w:hanging="737"/>
        </w:pPr>
        <w:rPr>
          <w:rFonts w:hint="default"/>
        </w:rPr>
      </w:lvl>
    </w:lvlOverride>
    <w:lvlOverride w:ilvl="4">
      <w:lvl w:ilvl="4">
        <w:start w:val="1"/>
        <w:numFmt w:val="none"/>
        <w:pStyle w:val="Nummerierungs-Aussteiger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Nummerierung1"/>
        <w:lvlText w:val="%6."/>
        <w:lvlJc w:val="left"/>
        <w:pPr>
          <w:ind w:left="454" w:hanging="454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pStyle w:val="Nummerierung2"/>
        <w:lvlText w:val="%6.%7"/>
        <w:lvlJc w:val="left"/>
        <w:pPr>
          <w:ind w:left="964" w:hanging="510"/>
        </w:pPr>
        <w:rPr>
          <w:rFonts w:hint="default"/>
        </w:rPr>
      </w:lvl>
    </w:lvlOverride>
    <w:lvlOverride w:ilvl="7">
      <w:lvl w:ilvl="7">
        <w:start w:val="1"/>
        <w:numFmt w:val="decimal"/>
        <w:pStyle w:val="Nummerierung3"/>
        <w:lvlText w:val="%6.%7.%8"/>
        <w:lvlJc w:val="left"/>
        <w:pPr>
          <w:ind w:left="1361" w:hanging="454"/>
        </w:pPr>
        <w:rPr>
          <w:rFonts w:hint="default"/>
        </w:rPr>
      </w:lvl>
    </w:lvlOverride>
    <w:lvlOverride w:ilvl="8">
      <w:lvl w:ilvl="8">
        <w:start w:val="1"/>
        <w:numFmt w:val="lowerLetter"/>
        <w:pStyle w:val="Nummerierungabc"/>
        <w:lvlText w:val="%9)"/>
        <w:lvlJc w:val="left"/>
        <w:pPr>
          <w:ind w:left="454" w:hanging="454"/>
        </w:pPr>
        <w:rPr>
          <w:rFonts w:hint="default"/>
        </w:rPr>
      </w:lvl>
    </w:lvlOverride>
  </w:num>
  <w:num w:numId="19" w16cid:durableId="767577328">
    <w:abstractNumId w:val="12"/>
  </w:num>
  <w:num w:numId="20" w16cid:durableId="1194229202">
    <w:abstractNumId w:val="16"/>
  </w:num>
  <w:num w:numId="21" w16cid:durableId="349841125">
    <w:abstractNumId w:val="13"/>
  </w:num>
  <w:num w:numId="22" w16cid:durableId="51543079">
    <w:abstractNumId w:val="7"/>
  </w:num>
  <w:num w:numId="23" w16cid:durableId="1370842274">
    <w:abstractNumId w:val="19"/>
  </w:num>
  <w:num w:numId="24" w16cid:durableId="111452069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BD2"/>
    <w:rsid w:val="00002978"/>
    <w:rsid w:val="00003A9F"/>
    <w:rsid w:val="000070BC"/>
    <w:rsid w:val="0001010F"/>
    <w:rsid w:val="000137EC"/>
    <w:rsid w:val="00015C98"/>
    <w:rsid w:val="000207E1"/>
    <w:rsid w:val="00025CEC"/>
    <w:rsid w:val="000266B7"/>
    <w:rsid w:val="00026A79"/>
    <w:rsid w:val="00030C5D"/>
    <w:rsid w:val="00032B92"/>
    <w:rsid w:val="00032BCD"/>
    <w:rsid w:val="00032F85"/>
    <w:rsid w:val="00032FC2"/>
    <w:rsid w:val="00033AC1"/>
    <w:rsid w:val="000355BF"/>
    <w:rsid w:val="000409C8"/>
    <w:rsid w:val="00041700"/>
    <w:rsid w:val="0004777A"/>
    <w:rsid w:val="0005085E"/>
    <w:rsid w:val="0005119D"/>
    <w:rsid w:val="00055041"/>
    <w:rsid w:val="000622E5"/>
    <w:rsid w:val="00063BC2"/>
    <w:rsid w:val="00066519"/>
    <w:rsid w:val="000701F1"/>
    <w:rsid w:val="00070BA5"/>
    <w:rsid w:val="00071780"/>
    <w:rsid w:val="00074B3C"/>
    <w:rsid w:val="000803EB"/>
    <w:rsid w:val="00080D51"/>
    <w:rsid w:val="00084406"/>
    <w:rsid w:val="0008450B"/>
    <w:rsid w:val="0009024A"/>
    <w:rsid w:val="00090380"/>
    <w:rsid w:val="00093FA2"/>
    <w:rsid w:val="000947ED"/>
    <w:rsid w:val="00094D1F"/>
    <w:rsid w:val="00096E8E"/>
    <w:rsid w:val="000A0A69"/>
    <w:rsid w:val="000A1884"/>
    <w:rsid w:val="000A24EC"/>
    <w:rsid w:val="000A2660"/>
    <w:rsid w:val="000A295C"/>
    <w:rsid w:val="000A2BE5"/>
    <w:rsid w:val="000A4AB8"/>
    <w:rsid w:val="000A5EA1"/>
    <w:rsid w:val="000B183F"/>
    <w:rsid w:val="000B201C"/>
    <w:rsid w:val="000B595D"/>
    <w:rsid w:val="000B6975"/>
    <w:rsid w:val="000C06C5"/>
    <w:rsid w:val="000C49C1"/>
    <w:rsid w:val="000D1743"/>
    <w:rsid w:val="000D1BB6"/>
    <w:rsid w:val="000D3F63"/>
    <w:rsid w:val="000D442F"/>
    <w:rsid w:val="000E0742"/>
    <w:rsid w:val="000E188C"/>
    <w:rsid w:val="000E443D"/>
    <w:rsid w:val="000E7543"/>
    <w:rsid w:val="000E756F"/>
    <w:rsid w:val="000F1D2B"/>
    <w:rsid w:val="000F2461"/>
    <w:rsid w:val="000F3B45"/>
    <w:rsid w:val="000F439A"/>
    <w:rsid w:val="000F4DB6"/>
    <w:rsid w:val="0010021F"/>
    <w:rsid w:val="00101745"/>
    <w:rsid w:val="00102345"/>
    <w:rsid w:val="00104B6A"/>
    <w:rsid w:val="001055E2"/>
    <w:rsid w:val="00106688"/>
    <w:rsid w:val="00107D36"/>
    <w:rsid w:val="00107F09"/>
    <w:rsid w:val="001134C7"/>
    <w:rsid w:val="00113CB8"/>
    <w:rsid w:val="00116535"/>
    <w:rsid w:val="0012151C"/>
    <w:rsid w:val="00121ED3"/>
    <w:rsid w:val="00122C53"/>
    <w:rsid w:val="00126A7A"/>
    <w:rsid w:val="00127BBA"/>
    <w:rsid w:val="00133CFB"/>
    <w:rsid w:val="0013611B"/>
    <w:rsid w:val="001364D1"/>
    <w:rsid w:val="001375AB"/>
    <w:rsid w:val="001379D5"/>
    <w:rsid w:val="001426DA"/>
    <w:rsid w:val="00144122"/>
    <w:rsid w:val="00145E6F"/>
    <w:rsid w:val="001478CB"/>
    <w:rsid w:val="001514C0"/>
    <w:rsid w:val="0015264E"/>
    <w:rsid w:val="00153AB0"/>
    <w:rsid w:val="00154677"/>
    <w:rsid w:val="00157ECA"/>
    <w:rsid w:val="00165625"/>
    <w:rsid w:val="00165F95"/>
    <w:rsid w:val="0016774B"/>
    <w:rsid w:val="00167916"/>
    <w:rsid w:val="00171562"/>
    <w:rsid w:val="00171870"/>
    <w:rsid w:val="0017204E"/>
    <w:rsid w:val="00176BDF"/>
    <w:rsid w:val="00177D43"/>
    <w:rsid w:val="00192AB4"/>
    <w:rsid w:val="001A2E39"/>
    <w:rsid w:val="001A3606"/>
    <w:rsid w:val="001A43BD"/>
    <w:rsid w:val="001A4679"/>
    <w:rsid w:val="001B0878"/>
    <w:rsid w:val="001B0A7F"/>
    <w:rsid w:val="001B431E"/>
    <w:rsid w:val="001C49A7"/>
    <w:rsid w:val="001C4A15"/>
    <w:rsid w:val="001D4FFD"/>
    <w:rsid w:val="001E0033"/>
    <w:rsid w:val="001E18FE"/>
    <w:rsid w:val="001E73F4"/>
    <w:rsid w:val="001F0CDF"/>
    <w:rsid w:val="001F4A7E"/>
    <w:rsid w:val="001F4B8C"/>
    <w:rsid w:val="001F4F9B"/>
    <w:rsid w:val="00201F78"/>
    <w:rsid w:val="00207ADD"/>
    <w:rsid w:val="00214EEC"/>
    <w:rsid w:val="00216D94"/>
    <w:rsid w:val="00223B15"/>
    <w:rsid w:val="0022685B"/>
    <w:rsid w:val="0023018C"/>
    <w:rsid w:val="0023205B"/>
    <w:rsid w:val="00235B9C"/>
    <w:rsid w:val="002369CE"/>
    <w:rsid w:val="00240183"/>
    <w:rsid w:val="00243D92"/>
    <w:rsid w:val="00245BAA"/>
    <w:rsid w:val="002466D7"/>
    <w:rsid w:val="00247905"/>
    <w:rsid w:val="002522AA"/>
    <w:rsid w:val="0025644A"/>
    <w:rsid w:val="0026146C"/>
    <w:rsid w:val="00265789"/>
    <w:rsid w:val="00267F71"/>
    <w:rsid w:val="00271BF9"/>
    <w:rsid w:val="002726D9"/>
    <w:rsid w:val="00273D83"/>
    <w:rsid w:val="00273EBC"/>
    <w:rsid w:val="00274B98"/>
    <w:rsid w:val="00275200"/>
    <w:rsid w:val="0027532C"/>
    <w:rsid w:val="00280722"/>
    <w:rsid w:val="00280ACC"/>
    <w:rsid w:val="0028248A"/>
    <w:rsid w:val="00283995"/>
    <w:rsid w:val="002845BB"/>
    <w:rsid w:val="002900F4"/>
    <w:rsid w:val="00290E37"/>
    <w:rsid w:val="00292375"/>
    <w:rsid w:val="00296BD0"/>
    <w:rsid w:val="002A1CB4"/>
    <w:rsid w:val="002A1E18"/>
    <w:rsid w:val="002A268F"/>
    <w:rsid w:val="002A6277"/>
    <w:rsid w:val="002B1F0B"/>
    <w:rsid w:val="002B3BC5"/>
    <w:rsid w:val="002B496D"/>
    <w:rsid w:val="002B4AE5"/>
    <w:rsid w:val="002B551B"/>
    <w:rsid w:val="002B5ADF"/>
    <w:rsid w:val="002C163B"/>
    <w:rsid w:val="002C5112"/>
    <w:rsid w:val="002C7F61"/>
    <w:rsid w:val="002D0CE4"/>
    <w:rsid w:val="002D272F"/>
    <w:rsid w:val="002D3839"/>
    <w:rsid w:val="002D38AE"/>
    <w:rsid w:val="002D5681"/>
    <w:rsid w:val="002D709C"/>
    <w:rsid w:val="002E1195"/>
    <w:rsid w:val="002E2684"/>
    <w:rsid w:val="002F06AA"/>
    <w:rsid w:val="002F0A79"/>
    <w:rsid w:val="002F68A2"/>
    <w:rsid w:val="0030245A"/>
    <w:rsid w:val="00302BB6"/>
    <w:rsid w:val="00303B73"/>
    <w:rsid w:val="00304C57"/>
    <w:rsid w:val="00304E3C"/>
    <w:rsid w:val="003065CA"/>
    <w:rsid w:val="00307A5B"/>
    <w:rsid w:val="00313B9E"/>
    <w:rsid w:val="00313C31"/>
    <w:rsid w:val="00314C63"/>
    <w:rsid w:val="0032330D"/>
    <w:rsid w:val="00327FBD"/>
    <w:rsid w:val="00333A1B"/>
    <w:rsid w:val="00334505"/>
    <w:rsid w:val="00337EC8"/>
    <w:rsid w:val="0034134D"/>
    <w:rsid w:val="00343A7F"/>
    <w:rsid w:val="00345779"/>
    <w:rsid w:val="00347F53"/>
    <w:rsid w:val="003514EE"/>
    <w:rsid w:val="003566D4"/>
    <w:rsid w:val="00356C7E"/>
    <w:rsid w:val="003579E0"/>
    <w:rsid w:val="003620BD"/>
    <w:rsid w:val="00363671"/>
    <w:rsid w:val="00364EE3"/>
    <w:rsid w:val="00367578"/>
    <w:rsid w:val="00371006"/>
    <w:rsid w:val="00371E1F"/>
    <w:rsid w:val="00371EB3"/>
    <w:rsid w:val="0037396C"/>
    <w:rsid w:val="0037405C"/>
    <w:rsid w:val="003757E4"/>
    <w:rsid w:val="00375834"/>
    <w:rsid w:val="00375CD2"/>
    <w:rsid w:val="00375CFC"/>
    <w:rsid w:val="00381BA9"/>
    <w:rsid w:val="0038630E"/>
    <w:rsid w:val="0038764B"/>
    <w:rsid w:val="0039124E"/>
    <w:rsid w:val="0039171A"/>
    <w:rsid w:val="003953FB"/>
    <w:rsid w:val="00395A1F"/>
    <w:rsid w:val="00396DAD"/>
    <w:rsid w:val="00397B92"/>
    <w:rsid w:val="003A4396"/>
    <w:rsid w:val="003A796E"/>
    <w:rsid w:val="003C0492"/>
    <w:rsid w:val="003C334B"/>
    <w:rsid w:val="003C3AED"/>
    <w:rsid w:val="003C3D32"/>
    <w:rsid w:val="003C7AA5"/>
    <w:rsid w:val="003D0FAA"/>
    <w:rsid w:val="003D4CBE"/>
    <w:rsid w:val="003E21A6"/>
    <w:rsid w:val="003E5F1E"/>
    <w:rsid w:val="003F012A"/>
    <w:rsid w:val="003F1A56"/>
    <w:rsid w:val="004032C2"/>
    <w:rsid w:val="004055D4"/>
    <w:rsid w:val="00410327"/>
    <w:rsid w:val="00411444"/>
    <w:rsid w:val="00413313"/>
    <w:rsid w:val="00417CAE"/>
    <w:rsid w:val="00420E35"/>
    <w:rsid w:val="004236E8"/>
    <w:rsid w:val="004240ED"/>
    <w:rsid w:val="0042454D"/>
    <w:rsid w:val="00425976"/>
    <w:rsid w:val="00426CBC"/>
    <w:rsid w:val="0043314B"/>
    <w:rsid w:val="00444695"/>
    <w:rsid w:val="00450E39"/>
    <w:rsid w:val="00452D49"/>
    <w:rsid w:val="0045362B"/>
    <w:rsid w:val="0046341E"/>
    <w:rsid w:val="00463D70"/>
    <w:rsid w:val="00467D40"/>
    <w:rsid w:val="00471B3A"/>
    <w:rsid w:val="00471D34"/>
    <w:rsid w:val="00472C7B"/>
    <w:rsid w:val="004748DC"/>
    <w:rsid w:val="00477E88"/>
    <w:rsid w:val="00480603"/>
    <w:rsid w:val="004815F0"/>
    <w:rsid w:val="004815F1"/>
    <w:rsid w:val="00486DBB"/>
    <w:rsid w:val="00490FC3"/>
    <w:rsid w:val="0049480A"/>
    <w:rsid w:val="00494FD7"/>
    <w:rsid w:val="00495F83"/>
    <w:rsid w:val="00496D8A"/>
    <w:rsid w:val="004A039B"/>
    <w:rsid w:val="004A21D1"/>
    <w:rsid w:val="004B0FDB"/>
    <w:rsid w:val="004B3225"/>
    <w:rsid w:val="004B329E"/>
    <w:rsid w:val="004B37DB"/>
    <w:rsid w:val="004B50A9"/>
    <w:rsid w:val="004C10C2"/>
    <w:rsid w:val="004C1329"/>
    <w:rsid w:val="004C2DDE"/>
    <w:rsid w:val="004C3880"/>
    <w:rsid w:val="004C4B0F"/>
    <w:rsid w:val="004C7C30"/>
    <w:rsid w:val="004D0F2F"/>
    <w:rsid w:val="004D179F"/>
    <w:rsid w:val="004D3323"/>
    <w:rsid w:val="004D4BD2"/>
    <w:rsid w:val="004D5B31"/>
    <w:rsid w:val="004E0E33"/>
    <w:rsid w:val="004F22CB"/>
    <w:rsid w:val="004F3283"/>
    <w:rsid w:val="004F7809"/>
    <w:rsid w:val="00500294"/>
    <w:rsid w:val="0050420A"/>
    <w:rsid w:val="00510A29"/>
    <w:rsid w:val="00514E0B"/>
    <w:rsid w:val="00520FD1"/>
    <w:rsid w:val="0052369E"/>
    <w:rsid w:val="00525B53"/>
    <w:rsid w:val="00526C93"/>
    <w:rsid w:val="00527CA8"/>
    <w:rsid w:val="005303EE"/>
    <w:rsid w:val="00530AF4"/>
    <w:rsid w:val="005339AE"/>
    <w:rsid w:val="00535EA2"/>
    <w:rsid w:val="00537410"/>
    <w:rsid w:val="00541725"/>
    <w:rsid w:val="00543061"/>
    <w:rsid w:val="00544494"/>
    <w:rsid w:val="00547297"/>
    <w:rsid w:val="00547BBF"/>
    <w:rsid w:val="00550787"/>
    <w:rsid w:val="00554D4C"/>
    <w:rsid w:val="00562128"/>
    <w:rsid w:val="00571D49"/>
    <w:rsid w:val="00572B7F"/>
    <w:rsid w:val="00576439"/>
    <w:rsid w:val="00581544"/>
    <w:rsid w:val="00581CFD"/>
    <w:rsid w:val="00583A5C"/>
    <w:rsid w:val="00583F20"/>
    <w:rsid w:val="00591832"/>
    <w:rsid w:val="00592841"/>
    <w:rsid w:val="00594186"/>
    <w:rsid w:val="005978BE"/>
    <w:rsid w:val="00597F45"/>
    <w:rsid w:val="005A19CD"/>
    <w:rsid w:val="005A1C90"/>
    <w:rsid w:val="005A357F"/>
    <w:rsid w:val="005A404C"/>
    <w:rsid w:val="005A5109"/>
    <w:rsid w:val="005A5DE1"/>
    <w:rsid w:val="005A7BE5"/>
    <w:rsid w:val="005A7C4E"/>
    <w:rsid w:val="005B201F"/>
    <w:rsid w:val="005B2829"/>
    <w:rsid w:val="005B337B"/>
    <w:rsid w:val="005B4DEC"/>
    <w:rsid w:val="005B6837"/>
    <w:rsid w:val="005B6E4D"/>
    <w:rsid w:val="005B6FD0"/>
    <w:rsid w:val="005C0C3C"/>
    <w:rsid w:val="005C2563"/>
    <w:rsid w:val="005C35F5"/>
    <w:rsid w:val="005C6148"/>
    <w:rsid w:val="005C61A5"/>
    <w:rsid w:val="005C7189"/>
    <w:rsid w:val="005D3D2E"/>
    <w:rsid w:val="005E105F"/>
    <w:rsid w:val="005E5468"/>
    <w:rsid w:val="005F050B"/>
    <w:rsid w:val="005F208B"/>
    <w:rsid w:val="005F6B47"/>
    <w:rsid w:val="00601F80"/>
    <w:rsid w:val="006044D5"/>
    <w:rsid w:val="00606319"/>
    <w:rsid w:val="00606EF4"/>
    <w:rsid w:val="00611A6D"/>
    <w:rsid w:val="00613433"/>
    <w:rsid w:val="00616326"/>
    <w:rsid w:val="00617B57"/>
    <w:rsid w:val="00622481"/>
    <w:rsid w:val="00622FDC"/>
    <w:rsid w:val="00624F9A"/>
    <w:rsid w:val="00625020"/>
    <w:rsid w:val="006306EC"/>
    <w:rsid w:val="00642F26"/>
    <w:rsid w:val="00642F29"/>
    <w:rsid w:val="00644D3E"/>
    <w:rsid w:val="00647B77"/>
    <w:rsid w:val="00650B3D"/>
    <w:rsid w:val="00650E5F"/>
    <w:rsid w:val="00651CC0"/>
    <w:rsid w:val="0065274C"/>
    <w:rsid w:val="00653984"/>
    <w:rsid w:val="006557C6"/>
    <w:rsid w:val="00657295"/>
    <w:rsid w:val="00660491"/>
    <w:rsid w:val="0066099A"/>
    <w:rsid w:val="006614B6"/>
    <w:rsid w:val="00661A71"/>
    <w:rsid w:val="00665A71"/>
    <w:rsid w:val="00670822"/>
    <w:rsid w:val="00672ABE"/>
    <w:rsid w:val="00672E90"/>
    <w:rsid w:val="00673B82"/>
    <w:rsid w:val="0067697D"/>
    <w:rsid w:val="00686D14"/>
    <w:rsid w:val="00687031"/>
    <w:rsid w:val="00687ED7"/>
    <w:rsid w:val="006A157B"/>
    <w:rsid w:val="006A3921"/>
    <w:rsid w:val="006B2465"/>
    <w:rsid w:val="006B3083"/>
    <w:rsid w:val="006B348E"/>
    <w:rsid w:val="006B5345"/>
    <w:rsid w:val="006C062D"/>
    <w:rsid w:val="006C144C"/>
    <w:rsid w:val="006C62E1"/>
    <w:rsid w:val="006C6A0D"/>
    <w:rsid w:val="006D5775"/>
    <w:rsid w:val="006D7D7A"/>
    <w:rsid w:val="006E0311"/>
    <w:rsid w:val="006E0BD4"/>
    <w:rsid w:val="006E0F4E"/>
    <w:rsid w:val="006E3542"/>
    <w:rsid w:val="006E4AF1"/>
    <w:rsid w:val="006F0345"/>
    <w:rsid w:val="006F0469"/>
    <w:rsid w:val="006F0D49"/>
    <w:rsid w:val="006F205C"/>
    <w:rsid w:val="006F4EDB"/>
    <w:rsid w:val="006F5282"/>
    <w:rsid w:val="006F5C45"/>
    <w:rsid w:val="006F65B3"/>
    <w:rsid w:val="00700979"/>
    <w:rsid w:val="007040B6"/>
    <w:rsid w:val="00705076"/>
    <w:rsid w:val="00711147"/>
    <w:rsid w:val="0071200C"/>
    <w:rsid w:val="0071222D"/>
    <w:rsid w:val="00714162"/>
    <w:rsid w:val="00714414"/>
    <w:rsid w:val="0071778D"/>
    <w:rsid w:val="00721877"/>
    <w:rsid w:val="00722466"/>
    <w:rsid w:val="00722786"/>
    <w:rsid w:val="007248EF"/>
    <w:rsid w:val="007275EB"/>
    <w:rsid w:val="007277E3"/>
    <w:rsid w:val="00731A17"/>
    <w:rsid w:val="00732C20"/>
    <w:rsid w:val="00734458"/>
    <w:rsid w:val="007355AE"/>
    <w:rsid w:val="007367F8"/>
    <w:rsid w:val="00737010"/>
    <w:rsid w:val="00741810"/>
    <w:rsid w:val="007419CF"/>
    <w:rsid w:val="0074241C"/>
    <w:rsid w:val="0074487E"/>
    <w:rsid w:val="00745D48"/>
    <w:rsid w:val="0074612A"/>
    <w:rsid w:val="00746273"/>
    <w:rsid w:val="007476CC"/>
    <w:rsid w:val="0075366F"/>
    <w:rsid w:val="00754485"/>
    <w:rsid w:val="00755641"/>
    <w:rsid w:val="00764953"/>
    <w:rsid w:val="00767D3B"/>
    <w:rsid w:val="007704A5"/>
    <w:rsid w:val="007721BF"/>
    <w:rsid w:val="00774E70"/>
    <w:rsid w:val="00777E68"/>
    <w:rsid w:val="0078147D"/>
    <w:rsid w:val="0078181E"/>
    <w:rsid w:val="00783B60"/>
    <w:rsid w:val="00783E8E"/>
    <w:rsid w:val="00784E2E"/>
    <w:rsid w:val="00796CEE"/>
    <w:rsid w:val="007A0285"/>
    <w:rsid w:val="007A1ED8"/>
    <w:rsid w:val="007A1F02"/>
    <w:rsid w:val="007A4664"/>
    <w:rsid w:val="007B514D"/>
    <w:rsid w:val="007B5396"/>
    <w:rsid w:val="007C00F7"/>
    <w:rsid w:val="007C0549"/>
    <w:rsid w:val="007C0B2A"/>
    <w:rsid w:val="007C16AD"/>
    <w:rsid w:val="007C6F25"/>
    <w:rsid w:val="007D038B"/>
    <w:rsid w:val="007D50AB"/>
    <w:rsid w:val="007D6913"/>
    <w:rsid w:val="007E0460"/>
    <w:rsid w:val="007E0D10"/>
    <w:rsid w:val="007E42D4"/>
    <w:rsid w:val="007F091D"/>
    <w:rsid w:val="007F2F7E"/>
    <w:rsid w:val="007F36B7"/>
    <w:rsid w:val="00803124"/>
    <w:rsid w:val="00804AB5"/>
    <w:rsid w:val="0080672A"/>
    <w:rsid w:val="008069C1"/>
    <w:rsid w:val="00811D84"/>
    <w:rsid w:val="00812670"/>
    <w:rsid w:val="00812F69"/>
    <w:rsid w:val="0081679A"/>
    <w:rsid w:val="008237E5"/>
    <w:rsid w:val="00826B31"/>
    <w:rsid w:val="00826E56"/>
    <w:rsid w:val="00833960"/>
    <w:rsid w:val="00834DE2"/>
    <w:rsid w:val="00841600"/>
    <w:rsid w:val="00841B44"/>
    <w:rsid w:val="00843DDF"/>
    <w:rsid w:val="00844B19"/>
    <w:rsid w:val="00844B72"/>
    <w:rsid w:val="0084715E"/>
    <w:rsid w:val="00852841"/>
    <w:rsid w:val="00853121"/>
    <w:rsid w:val="00853491"/>
    <w:rsid w:val="0085454F"/>
    <w:rsid w:val="00855FA0"/>
    <w:rsid w:val="00856536"/>
    <w:rsid w:val="00857D8A"/>
    <w:rsid w:val="008602F9"/>
    <w:rsid w:val="00861F46"/>
    <w:rsid w:val="00864855"/>
    <w:rsid w:val="008655FD"/>
    <w:rsid w:val="00866FE4"/>
    <w:rsid w:val="00870017"/>
    <w:rsid w:val="008703A6"/>
    <w:rsid w:val="008726E9"/>
    <w:rsid w:val="00874E49"/>
    <w:rsid w:val="008754B6"/>
    <w:rsid w:val="00876898"/>
    <w:rsid w:val="00877191"/>
    <w:rsid w:val="008804A2"/>
    <w:rsid w:val="00883CC4"/>
    <w:rsid w:val="0088428B"/>
    <w:rsid w:val="00887318"/>
    <w:rsid w:val="00887728"/>
    <w:rsid w:val="00894010"/>
    <w:rsid w:val="00897EB0"/>
    <w:rsid w:val="008A0276"/>
    <w:rsid w:val="008A4E13"/>
    <w:rsid w:val="008A72CC"/>
    <w:rsid w:val="008A762F"/>
    <w:rsid w:val="008B15F1"/>
    <w:rsid w:val="008B182B"/>
    <w:rsid w:val="008B2D7A"/>
    <w:rsid w:val="008B2F23"/>
    <w:rsid w:val="008C53D9"/>
    <w:rsid w:val="008D1C1D"/>
    <w:rsid w:val="008E774C"/>
    <w:rsid w:val="008F10D1"/>
    <w:rsid w:val="008F45E6"/>
    <w:rsid w:val="008F6083"/>
    <w:rsid w:val="008F631C"/>
    <w:rsid w:val="00907B26"/>
    <w:rsid w:val="00912F2F"/>
    <w:rsid w:val="00917D7B"/>
    <w:rsid w:val="009235A2"/>
    <w:rsid w:val="00923CE4"/>
    <w:rsid w:val="00932E80"/>
    <w:rsid w:val="0093619F"/>
    <w:rsid w:val="00936206"/>
    <w:rsid w:val="0094178B"/>
    <w:rsid w:val="00942135"/>
    <w:rsid w:val="009427E5"/>
    <w:rsid w:val="00942BF1"/>
    <w:rsid w:val="009454B7"/>
    <w:rsid w:val="009475B8"/>
    <w:rsid w:val="00947639"/>
    <w:rsid w:val="00953F95"/>
    <w:rsid w:val="00957714"/>
    <w:rsid w:val="009603FE"/>
    <w:rsid w:val="009613D8"/>
    <w:rsid w:val="00961BA4"/>
    <w:rsid w:val="00961E8E"/>
    <w:rsid w:val="00965F86"/>
    <w:rsid w:val="0096603D"/>
    <w:rsid w:val="00971954"/>
    <w:rsid w:val="009738F9"/>
    <w:rsid w:val="00974275"/>
    <w:rsid w:val="009742F8"/>
    <w:rsid w:val="00976C8B"/>
    <w:rsid w:val="009804FC"/>
    <w:rsid w:val="0098474B"/>
    <w:rsid w:val="0099009C"/>
    <w:rsid w:val="009906DD"/>
    <w:rsid w:val="00994BD1"/>
    <w:rsid w:val="00994F2C"/>
    <w:rsid w:val="00995CBA"/>
    <w:rsid w:val="0099678C"/>
    <w:rsid w:val="009A09D7"/>
    <w:rsid w:val="009A1D65"/>
    <w:rsid w:val="009A1DB4"/>
    <w:rsid w:val="009A4E9C"/>
    <w:rsid w:val="009B030C"/>
    <w:rsid w:val="009B0C96"/>
    <w:rsid w:val="009B100D"/>
    <w:rsid w:val="009B37A7"/>
    <w:rsid w:val="009B714A"/>
    <w:rsid w:val="009B7CC6"/>
    <w:rsid w:val="009C0F32"/>
    <w:rsid w:val="009C11FE"/>
    <w:rsid w:val="009C222B"/>
    <w:rsid w:val="009C2FEE"/>
    <w:rsid w:val="009C64D7"/>
    <w:rsid w:val="009C67A8"/>
    <w:rsid w:val="009C6E8A"/>
    <w:rsid w:val="009D1D6A"/>
    <w:rsid w:val="009D201B"/>
    <w:rsid w:val="009D5D9C"/>
    <w:rsid w:val="009D66F5"/>
    <w:rsid w:val="009E0D4B"/>
    <w:rsid w:val="009E2008"/>
    <w:rsid w:val="009E2171"/>
    <w:rsid w:val="009E2AE5"/>
    <w:rsid w:val="009E4407"/>
    <w:rsid w:val="009F3E6A"/>
    <w:rsid w:val="009F3F86"/>
    <w:rsid w:val="009F60D0"/>
    <w:rsid w:val="00A01DF7"/>
    <w:rsid w:val="00A02378"/>
    <w:rsid w:val="00A03638"/>
    <w:rsid w:val="00A04BF0"/>
    <w:rsid w:val="00A06F53"/>
    <w:rsid w:val="00A10D4E"/>
    <w:rsid w:val="00A10D81"/>
    <w:rsid w:val="00A14C78"/>
    <w:rsid w:val="00A201CB"/>
    <w:rsid w:val="00A20BFE"/>
    <w:rsid w:val="00A20F9D"/>
    <w:rsid w:val="00A211F7"/>
    <w:rsid w:val="00A2146D"/>
    <w:rsid w:val="00A25F7E"/>
    <w:rsid w:val="00A26524"/>
    <w:rsid w:val="00A330FE"/>
    <w:rsid w:val="00A34730"/>
    <w:rsid w:val="00A34B14"/>
    <w:rsid w:val="00A42B3A"/>
    <w:rsid w:val="00A43EDD"/>
    <w:rsid w:val="00A54094"/>
    <w:rsid w:val="00A5451D"/>
    <w:rsid w:val="00A5539F"/>
    <w:rsid w:val="00A55C83"/>
    <w:rsid w:val="00A56C6D"/>
    <w:rsid w:val="00A57815"/>
    <w:rsid w:val="00A62266"/>
    <w:rsid w:val="00A62F82"/>
    <w:rsid w:val="00A62FAD"/>
    <w:rsid w:val="00A665D4"/>
    <w:rsid w:val="00A70B2C"/>
    <w:rsid w:val="00A70CDC"/>
    <w:rsid w:val="00A7133D"/>
    <w:rsid w:val="00A71E43"/>
    <w:rsid w:val="00A7788C"/>
    <w:rsid w:val="00A82A0B"/>
    <w:rsid w:val="00A91989"/>
    <w:rsid w:val="00A960B8"/>
    <w:rsid w:val="00AA07AD"/>
    <w:rsid w:val="00AA5DDC"/>
    <w:rsid w:val="00AA7BD1"/>
    <w:rsid w:val="00AB077B"/>
    <w:rsid w:val="00AB452E"/>
    <w:rsid w:val="00AB4ADD"/>
    <w:rsid w:val="00AB605E"/>
    <w:rsid w:val="00AC0DF9"/>
    <w:rsid w:val="00AC2D5B"/>
    <w:rsid w:val="00AC370F"/>
    <w:rsid w:val="00AC3C0A"/>
    <w:rsid w:val="00AC6321"/>
    <w:rsid w:val="00AD36B2"/>
    <w:rsid w:val="00AD5C8F"/>
    <w:rsid w:val="00AE017A"/>
    <w:rsid w:val="00AE2308"/>
    <w:rsid w:val="00AE26E8"/>
    <w:rsid w:val="00AE2922"/>
    <w:rsid w:val="00AE3075"/>
    <w:rsid w:val="00AE46CC"/>
    <w:rsid w:val="00AE6EB7"/>
    <w:rsid w:val="00AF1A91"/>
    <w:rsid w:val="00AF2E57"/>
    <w:rsid w:val="00AF47AE"/>
    <w:rsid w:val="00AF61A3"/>
    <w:rsid w:val="00AF7CA8"/>
    <w:rsid w:val="00B01201"/>
    <w:rsid w:val="00B05554"/>
    <w:rsid w:val="00B05E21"/>
    <w:rsid w:val="00B07850"/>
    <w:rsid w:val="00B11A9B"/>
    <w:rsid w:val="00B11DA1"/>
    <w:rsid w:val="00B17AD0"/>
    <w:rsid w:val="00B23C13"/>
    <w:rsid w:val="00B24B2A"/>
    <w:rsid w:val="00B310B8"/>
    <w:rsid w:val="00B31EB9"/>
    <w:rsid w:val="00B324C1"/>
    <w:rsid w:val="00B32881"/>
    <w:rsid w:val="00B32ABB"/>
    <w:rsid w:val="00B41FD3"/>
    <w:rsid w:val="00B426D3"/>
    <w:rsid w:val="00B4302D"/>
    <w:rsid w:val="00B431DE"/>
    <w:rsid w:val="00B452C0"/>
    <w:rsid w:val="00B51BBB"/>
    <w:rsid w:val="00B53B99"/>
    <w:rsid w:val="00B559A9"/>
    <w:rsid w:val="00B55B81"/>
    <w:rsid w:val="00B55FA6"/>
    <w:rsid w:val="00B622CF"/>
    <w:rsid w:val="00B642EF"/>
    <w:rsid w:val="00B653F9"/>
    <w:rsid w:val="00B67D13"/>
    <w:rsid w:val="00B70D03"/>
    <w:rsid w:val="00B730EC"/>
    <w:rsid w:val="00B74320"/>
    <w:rsid w:val="00B779F1"/>
    <w:rsid w:val="00B803E7"/>
    <w:rsid w:val="00B80502"/>
    <w:rsid w:val="00B82E14"/>
    <w:rsid w:val="00B8722C"/>
    <w:rsid w:val="00B97484"/>
    <w:rsid w:val="00BA2B5A"/>
    <w:rsid w:val="00BA4DDE"/>
    <w:rsid w:val="00BB0EB7"/>
    <w:rsid w:val="00BB1DA6"/>
    <w:rsid w:val="00BB206A"/>
    <w:rsid w:val="00BB2323"/>
    <w:rsid w:val="00BB3732"/>
    <w:rsid w:val="00BB3FF5"/>
    <w:rsid w:val="00BB4CF6"/>
    <w:rsid w:val="00BB55E8"/>
    <w:rsid w:val="00BC46F2"/>
    <w:rsid w:val="00BC655F"/>
    <w:rsid w:val="00BC6819"/>
    <w:rsid w:val="00BC7251"/>
    <w:rsid w:val="00BD09F9"/>
    <w:rsid w:val="00BD0F15"/>
    <w:rsid w:val="00BE1E62"/>
    <w:rsid w:val="00BF1997"/>
    <w:rsid w:val="00BF2BA2"/>
    <w:rsid w:val="00BF52B2"/>
    <w:rsid w:val="00BF7052"/>
    <w:rsid w:val="00C01FF8"/>
    <w:rsid w:val="00C025E9"/>
    <w:rsid w:val="00C05139"/>
    <w:rsid w:val="00C05FAB"/>
    <w:rsid w:val="00C05FE6"/>
    <w:rsid w:val="00C12431"/>
    <w:rsid w:val="00C14177"/>
    <w:rsid w:val="00C2008E"/>
    <w:rsid w:val="00C20DEA"/>
    <w:rsid w:val="00C24974"/>
    <w:rsid w:val="00C24C69"/>
    <w:rsid w:val="00C25656"/>
    <w:rsid w:val="00C30C28"/>
    <w:rsid w:val="00C360C0"/>
    <w:rsid w:val="00C3674D"/>
    <w:rsid w:val="00C43D27"/>
    <w:rsid w:val="00C43EDE"/>
    <w:rsid w:val="00C45C8E"/>
    <w:rsid w:val="00C471D9"/>
    <w:rsid w:val="00C51D2F"/>
    <w:rsid w:val="00C60AC3"/>
    <w:rsid w:val="00C64E5C"/>
    <w:rsid w:val="00C656F3"/>
    <w:rsid w:val="00C67139"/>
    <w:rsid w:val="00C71119"/>
    <w:rsid w:val="00C7314F"/>
    <w:rsid w:val="00C73727"/>
    <w:rsid w:val="00C7632D"/>
    <w:rsid w:val="00C83AAB"/>
    <w:rsid w:val="00C85D65"/>
    <w:rsid w:val="00C91FAC"/>
    <w:rsid w:val="00C97383"/>
    <w:rsid w:val="00C97ADB"/>
    <w:rsid w:val="00CA0DB7"/>
    <w:rsid w:val="00CA348A"/>
    <w:rsid w:val="00CA5EF8"/>
    <w:rsid w:val="00CB2CE6"/>
    <w:rsid w:val="00CB4431"/>
    <w:rsid w:val="00CB7D16"/>
    <w:rsid w:val="00CC06EF"/>
    <w:rsid w:val="00CC3540"/>
    <w:rsid w:val="00CC55B9"/>
    <w:rsid w:val="00CC7179"/>
    <w:rsid w:val="00CC7375"/>
    <w:rsid w:val="00CD0374"/>
    <w:rsid w:val="00CD0BA9"/>
    <w:rsid w:val="00CD3230"/>
    <w:rsid w:val="00CD775B"/>
    <w:rsid w:val="00CE0851"/>
    <w:rsid w:val="00CE2A0C"/>
    <w:rsid w:val="00CE5933"/>
    <w:rsid w:val="00CF08BB"/>
    <w:rsid w:val="00CF1E53"/>
    <w:rsid w:val="00CF2ABD"/>
    <w:rsid w:val="00CF4930"/>
    <w:rsid w:val="00CF592B"/>
    <w:rsid w:val="00D00E26"/>
    <w:rsid w:val="00D031C3"/>
    <w:rsid w:val="00D1014C"/>
    <w:rsid w:val="00D11519"/>
    <w:rsid w:val="00D12749"/>
    <w:rsid w:val="00D1389A"/>
    <w:rsid w:val="00D13DAC"/>
    <w:rsid w:val="00D241BE"/>
    <w:rsid w:val="00D2579C"/>
    <w:rsid w:val="00D265EA"/>
    <w:rsid w:val="00D30E68"/>
    <w:rsid w:val="00D31037"/>
    <w:rsid w:val="00D32052"/>
    <w:rsid w:val="00D3292D"/>
    <w:rsid w:val="00D36D26"/>
    <w:rsid w:val="00D419C0"/>
    <w:rsid w:val="00D45084"/>
    <w:rsid w:val="00D47688"/>
    <w:rsid w:val="00D54A24"/>
    <w:rsid w:val="00D57397"/>
    <w:rsid w:val="00D61996"/>
    <w:rsid w:val="00D62680"/>
    <w:rsid w:val="00D654CD"/>
    <w:rsid w:val="00D6722C"/>
    <w:rsid w:val="00D678C7"/>
    <w:rsid w:val="00D71120"/>
    <w:rsid w:val="00D743D0"/>
    <w:rsid w:val="00D74C59"/>
    <w:rsid w:val="00D759C8"/>
    <w:rsid w:val="00D75BEB"/>
    <w:rsid w:val="00D8261A"/>
    <w:rsid w:val="00D90644"/>
    <w:rsid w:val="00D9287D"/>
    <w:rsid w:val="00D9415C"/>
    <w:rsid w:val="00D95311"/>
    <w:rsid w:val="00D9553C"/>
    <w:rsid w:val="00D95F88"/>
    <w:rsid w:val="00D96AEF"/>
    <w:rsid w:val="00DA057B"/>
    <w:rsid w:val="00DA13FD"/>
    <w:rsid w:val="00DA3FBD"/>
    <w:rsid w:val="00DA469E"/>
    <w:rsid w:val="00DA5C6B"/>
    <w:rsid w:val="00DA605A"/>
    <w:rsid w:val="00DA716B"/>
    <w:rsid w:val="00DB0B87"/>
    <w:rsid w:val="00DB17E4"/>
    <w:rsid w:val="00DB1970"/>
    <w:rsid w:val="00DB2B1B"/>
    <w:rsid w:val="00DB394C"/>
    <w:rsid w:val="00DB45F8"/>
    <w:rsid w:val="00DB52FA"/>
    <w:rsid w:val="00DB68E1"/>
    <w:rsid w:val="00DB7675"/>
    <w:rsid w:val="00DC3565"/>
    <w:rsid w:val="00DC6D8D"/>
    <w:rsid w:val="00DC77B9"/>
    <w:rsid w:val="00DD108E"/>
    <w:rsid w:val="00DD1EB7"/>
    <w:rsid w:val="00DD3A15"/>
    <w:rsid w:val="00DD43DA"/>
    <w:rsid w:val="00DD509F"/>
    <w:rsid w:val="00DD556A"/>
    <w:rsid w:val="00DD5FE1"/>
    <w:rsid w:val="00DE3EEB"/>
    <w:rsid w:val="00DE6C03"/>
    <w:rsid w:val="00DF0A6A"/>
    <w:rsid w:val="00E0011A"/>
    <w:rsid w:val="00E0213F"/>
    <w:rsid w:val="00E02496"/>
    <w:rsid w:val="00E11067"/>
    <w:rsid w:val="00E13147"/>
    <w:rsid w:val="00E25068"/>
    <w:rsid w:val="00E25DCD"/>
    <w:rsid w:val="00E269E1"/>
    <w:rsid w:val="00E26B35"/>
    <w:rsid w:val="00E27028"/>
    <w:rsid w:val="00E326FF"/>
    <w:rsid w:val="00E414A0"/>
    <w:rsid w:val="00E41606"/>
    <w:rsid w:val="00E4348B"/>
    <w:rsid w:val="00E45F13"/>
    <w:rsid w:val="00E50336"/>
    <w:rsid w:val="00E510BC"/>
    <w:rsid w:val="00E52BA4"/>
    <w:rsid w:val="00E54C42"/>
    <w:rsid w:val="00E61256"/>
    <w:rsid w:val="00E62EFE"/>
    <w:rsid w:val="00E66FC8"/>
    <w:rsid w:val="00E73CB2"/>
    <w:rsid w:val="00E81A79"/>
    <w:rsid w:val="00E839BA"/>
    <w:rsid w:val="00E8428A"/>
    <w:rsid w:val="00E87699"/>
    <w:rsid w:val="00E87CE3"/>
    <w:rsid w:val="00E933CD"/>
    <w:rsid w:val="00E9749F"/>
    <w:rsid w:val="00E97F7D"/>
    <w:rsid w:val="00EA4770"/>
    <w:rsid w:val="00EA59B8"/>
    <w:rsid w:val="00EA5A01"/>
    <w:rsid w:val="00EA6657"/>
    <w:rsid w:val="00EB5531"/>
    <w:rsid w:val="00EC19E0"/>
    <w:rsid w:val="00EC27E6"/>
    <w:rsid w:val="00EC2DF9"/>
    <w:rsid w:val="00EC3238"/>
    <w:rsid w:val="00EC4D37"/>
    <w:rsid w:val="00EC6CDF"/>
    <w:rsid w:val="00EC7E47"/>
    <w:rsid w:val="00ED3366"/>
    <w:rsid w:val="00ED3741"/>
    <w:rsid w:val="00ED6B5D"/>
    <w:rsid w:val="00ED70C0"/>
    <w:rsid w:val="00EE51F6"/>
    <w:rsid w:val="00EE6E36"/>
    <w:rsid w:val="00EF0B80"/>
    <w:rsid w:val="00EF1336"/>
    <w:rsid w:val="00EF3C85"/>
    <w:rsid w:val="00EF4A4C"/>
    <w:rsid w:val="00F016BC"/>
    <w:rsid w:val="00F0660B"/>
    <w:rsid w:val="00F06CD5"/>
    <w:rsid w:val="00F10070"/>
    <w:rsid w:val="00F123AE"/>
    <w:rsid w:val="00F12FCB"/>
    <w:rsid w:val="00F13EB2"/>
    <w:rsid w:val="00F14C99"/>
    <w:rsid w:val="00F16C91"/>
    <w:rsid w:val="00F16DD9"/>
    <w:rsid w:val="00F17D45"/>
    <w:rsid w:val="00F2201D"/>
    <w:rsid w:val="00F233E2"/>
    <w:rsid w:val="00F25DC5"/>
    <w:rsid w:val="00F26721"/>
    <w:rsid w:val="00F32B93"/>
    <w:rsid w:val="00F45CDD"/>
    <w:rsid w:val="00F5100C"/>
    <w:rsid w:val="00F51C10"/>
    <w:rsid w:val="00F55087"/>
    <w:rsid w:val="00F5551A"/>
    <w:rsid w:val="00F56AAB"/>
    <w:rsid w:val="00F600C7"/>
    <w:rsid w:val="00F6097D"/>
    <w:rsid w:val="00F64F61"/>
    <w:rsid w:val="00F6503B"/>
    <w:rsid w:val="00F65B4A"/>
    <w:rsid w:val="00F70B7A"/>
    <w:rsid w:val="00F71D2D"/>
    <w:rsid w:val="00F72781"/>
    <w:rsid w:val="00F73331"/>
    <w:rsid w:val="00F834AB"/>
    <w:rsid w:val="00F87069"/>
    <w:rsid w:val="00F87174"/>
    <w:rsid w:val="00F91D37"/>
    <w:rsid w:val="00F91DEC"/>
    <w:rsid w:val="00F93538"/>
    <w:rsid w:val="00F95FF4"/>
    <w:rsid w:val="00F9610D"/>
    <w:rsid w:val="00F96848"/>
    <w:rsid w:val="00F97739"/>
    <w:rsid w:val="00FA2726"/>
    <w:rsid w:val="00FA4959"/>
    <w:rsid w:val="00FB4D44"/>
    <w:rsid w:val="00FB657F"/>
    <w:rsid w:val="00FC395D"/>
    <w:rsid w:val="00FC7645"/>
    <w:rsid w:val="00FD417D"/>
    <w:rsid w:val="00FD4BB0"/>
    <w:rsid w:val="00FE1FB1"/>
    <w:rsid w:val="00FE2ED4"/>
    <w:rsid w:val="00FE5FAE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92B8B5E"/>
  <w15:docId w15:val="{42B9E06C-24B8-4DE3-A20E-AA2E4D9A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iPriority="79" w:unhideWhenUsed="1"/>
    <w:lsdException w:name="index 3" w:semiHidden="1" w:uiPriority="79" w:unhideWhenUsed="1"/>
    <w:lsdException w:name="index 4" w:semiHidden="1" w:uiPriority="79" w:unhideWhenUsed="1"/>
    <w:lsdException w:name="index 5" w:semiHidden="1" w:uiPriority="79" w:unhideWhenUsed="1"/>
    <w:lsdException w:name="index 6" w:semiHidden="1" w:uiPriority="79" w:unhideWhenUsed="1"/>
    <w:lsdException w:name="index 7" w:semiHidden="1" w:uiPriority="79" w:unhideWhenUsed="1"/>
    <w:lsdException w:name="index 8" w:semiHidden="1" w:uiPriority="79" w:unhideWhenUsed="1"/>
    <w:lsdException w:name="index 9" w:semiHidden="1" w:uiPriority="7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79" w:unhideWhenUsed="1"/>
    <w:lsdException w:name="footnote text" w:semiHidden="1" w:unhideWhenUsed="1"/>
    <w:lsdException w:name="annotation text" w:semiHidden="1" w:uiPriority="79" w:unhideWhenUsed="1"/>
    <w:lsdException w:name="header" w:semiHidden="1" w:unhideWhenUsed="1"/>
    <w:lsdException w:name="footer" w:semiHidden="1" w:unhideWhenUsed="1"/>
    <w:lsdException w:name="index heading" w:semiHidden="1" w:uiPriority="79" w:unhideWhenUsed="1"/>
    <w:lsdException w:name="caption" w:uiPriority="35"/>
    <w:lsdException w:name="table of figures" w:semiHidden="1" w:unhideWhenUsed="1"/>
    <w:lsdException w:name="envelope address" w:semiHidden="1" w:uiPriority="79" w:unhideWhenUsed="1"/>
    <w:lsdException w:name="envelope return" w:semiHidden="1" w:uiPriority="79" w:unhideWhenUsed="1"/>
    <w:lsdException w:name="footnote reference" w:semiHidden="1" w:unhideWhenUsed="1"/>
    <w:lsdException w:name="annotation reference" w:semiHidden="1" w:uiPriority="79" w:unhideWhenUsed="1"/>
    <w:lsdException w:name="line number" w:semiHidden="1" w:uiPriority="79" w:unhideWhenUsed="1"/>
    <w:lsdException w:name="endnote reference" w:semiHidden="1" w:unhideWhenUsed="1"/>
    <w:lsdException w:name="endnote text" w:semiHidden="1" w:unhideWhenUsed="1"/>
    <w:lsdException w:name="table of authorities" w:semiHidden="1" w:uiPriority="79" w:unhideWhenUsed="1"/>
    <w:lsdException w:name="macro" w:semiHidden="1" w:uiPriority="79" w:unhideWhenUsed="1"/>
    <w:lsdException w:name="toa heading" w:semiHidden="1" w:uiPriority="79" w:unhideWhenUsed="1"/>
    <w:lsdException w:name="List" w:semiHidden="1" w:uiPriority="79" w:unhideWhenUsed="1"/>
    <w:lsdException w:name="List Bullet" w:semiHidden="1" w:unhideWhenUsed="1"/>
    <w:lsdException w:name="List Number" w:semiHidden="1" w:uiPriority="79" w:unhideWhenUsed="1"/>
    <w:lsdException w:name="List 2" w:semiHidden="1" w:uiPriority="79" w:unhideWhenUsed="1"/>
    <w:lsdException w:name="List 3" w:semiHidden="1" w:uiPriority="79" w:unhideWhenUsed="1"/>
    <w:lsdException w:name="List 4" w:semiHidden="1" w:uiPriority="79" w:unhideWhenUsed="1"/>
    <w:lsdException w:name="List 5" w:semiHidden="1" w:uiPriority="79" w:unhideWhenUsed="1"/>
    <w:lsdException w:name="List Bullet 2" w:semiHidden="1" w:unhideWhenUsed="1"/>
    <w:lsdException w:name="List Bullet 3" w:semiHidden="1" w:unhideWhenUsed="1"/>
    <w:lsdException w:name="List Bullet 4" w:semiHidden="1" w:uiPriority="79" w:unhideWhenUsed="1"/>
    <w:lsdException w:name="List Bullet 5" w:semiHidden="1" w:uiPriority="79" w:unhideWhenUsed="1"/>
    <w:lsdException w:name="List Number 2" w:semiHidden="1" w:uiPriority="79" w:unhideWhenUsed="1"/>
    <w:lsdException w:name="List Number 3" w:semiHidden="1" w:uiPriority="79" w:unhideWhenUsed="1"/>
    <w:lsdException w:name="List Number 4" w:semiHidden="1" w:uiPriority="79" w:unhideWhenUsed="1"/>
    <w:lsdException w:name="List Number 5" w:semiHidden="1" w:uiPriority="79" w:unhideWhenUsed="1"/>
    <w:lsdException w:name="Title" w:uiPriority="10" w:qFormat="1"/>
    <w:lsdException w:name="Closing" w:semiHidden="1" w:uiPriority="79" w:unhideWhenUsed="1"/>
    <w:lsdException w:name="Signature" w:semiHidden="1" w:uiPriority="79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79" w:unhideWhenUsed="1"/>
    <w:lsdException w:name="List Continue" w:semiHidden="1" w:uiPriority="79" w:unhideWhenUsed="1"/>
    <w:lsdException w:name="List Continue 2" w:semiHidden="1" w:uiPriority="79" w:unhideWhenUsed="1"/>
    <w:lsdException w:name="List Continue 3" w:semiHidden="1" w:uiPriority="79" w:unhideWhenUsed="1"/>
    <w:lsdException w:name="List Continue 4" w:semiHidden="1" w:uiPriority="79" w:unhideWhenUsed="1"/>
    <w:lsdException w:name="List Continue 5" w:semiHidden="1" w:uiPriority="79" w:unhideWhenUsed="1"/>
    <w:lsdException w:name="Message Header" w:semiHidden="1" w:uiPriority="79" w:unhideWhenUsed="1"/>
    <w:lsdException w:name="Subtitle" w:uiPriority="11" w:qFormat="1"/>
    <w:lsdException w:name="Salutation" w:semiHidden="1" w:uiPriority="79" w:unhideWhenUsed="1"/>
    <w:lsdException w:name="Date" w:uiPriority="15"/>
    <w:lsdException w:name="Body Text First Indent" w:semiHidden="1" w:uiPriority="79" w:unhideWhenUsed="1"/>
    <w:lsdException w:name="Body Text First Indent 2" w:semiHidden="1" w:uiPriority="79" w:unhideWhenUsed="1"/>
    <w:lsdException w:name="Note Heading" w:semiHidden="1" w:uiPriority="79" w:unhideWhenUsed="1"/>
    <w:lsdException w:name="Body Text 2" w:semiHidden="1" w:uiPriority="79" w:unhideWhenUsed="1"/>
    <w:lsdException w:name="Body Text 3" w:semiHidden="1" w:uiPriority="79" w:unhideWhenUsed="1"/>
    <w:lsdException w:name="Body Text Indent 2" w:semiHidden="1" w:uiPriority="79" w:unhideWhenUsed="1"/>
    <w:lsdException w:name="Body Text Indent 3" w:semiHidden="1" w:uiPriority="79" w:unhideWhenUsed="1"/>
    <w:lsdException w:name="Block Text" w:semiHidden="1" w:uiPriority="79" w:unhideWhenUsed="1"/>
    <w:lsdException w:name="Hyperlink" w:semiHidden="1" w:unhideWhenUsed="1"/>
    <w:lsdException w:name="FollowedHyperlink" w:semiHidden="1" w:unhideWhenUsed="1"/>
    <w:lsdException w:name="Strong" w:semiHidden="1" w:uiPriority="1" w:qFormat="1"/>
    <w:lsdException w:name="Emphasis" w:semiHidden="1" w:uiPriority="29" w:unhideWhenUsed="1"/>
    <w:lsdException w:name="Document Map" w:semiHidden="1" w:uiPriority="79" w:unhideWhenUsed="1"/>
    <w:lsdException w:name="Plain Text" w:semiHidden="1" w:uiPriority="79" w:unhideWhenUsed="1"/>
    <w:lsdException w:name="E-mail Signature" w:semiHidden="1" w:uiPriority="7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79" w:unhideWhenUsed="1"/>
    <w:lsdException w:name="HTML Address" w:semiHidden="1" w:uiPriority="79" w:unhideWhenUsed="1"/>
    <w:lsdException w:name="HTML Cite" w:semiHidden="1" w:uiPriority="79" w:unhideWhenUsed="1"/>
    <w:lsdException w:name="HTML Code" w:semiHidden="1" w:uiPriority="79" w:unhideWhenUsed="1"/>
    <w:lsdException w:name="HTML Definition" w:semiHidden="1" w:uiPriority="79" w:unhideWhenUsed="1"/>
    <w:lsdException w:name="HTML Keyboard" w:semiHidden="1" w:uiPriority="79" w:unhideWhenUsed="1"/>
    <w:lsdException w:name="HTML Preformatted" w:semiHidden="1" w:uiPriority="79" w:unhideWhenUsed="1"/>
    <w:lsdException w:name="HTML Sample" w:semiHidden="1" w:uiPriority="79" w:unhideWhenUsed="1"/>
    <w:lsdException w:name="HTML Typewriter" w:semiHidden="1" w:uiPriority="79" w:unhideWhenUsed="1"/>
    <w:lsdException w:name="HTML Variable" w:semiHidden="1" w:uiPriority="79" w:unhideWhenUsed="1"/>
    <w:lsdException w:name="Normal Table" w:semiHidden="1" w:unhideWhenUsed="1"/>
    <w:lsdException w:name="annotation subject" w:semiHidden="1" w:uiPriority="7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6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79" w:unhideWhenUsed="1"/>
    <w:lsdException w:name="Smart Hyperlink" w:semiHidden="1" w:uiPriority="79" w:unhideWhenUsed="1"/>
    <w:lsdException w:name="Hashtag" w:semiHidden="1" w:uiPriority="79" w:unhideWhenUsed="1"/>
    <w:lsdException w:name="Unresolved Mention" w:semiHidden="1" w:uiPriority="79" w:unhideWhenUsed="1"/>
    <w:lsdException w:name="Smart Link" w:semiHidden="1" w:uiPriority="79" w:unhideWhenUsed="1"/>
  </w:latentStyles>
  <w:style w:type="paragraph" w:default="1" w:styleId="Standard">
    <w:name w:val="Normal"/>
    <w:qFormat/>
    <w:rsid w:val="00A20BFE"/>
  </w:style>
  <w:style w:type="paragraph" w:styleId="berschrift1">
    <w:name w:val="heading 1"/>
    <w:basedOn w:val="Standard"/>
    <w:next w:val="Standard"/>
    <w:link w:val="berschrift1Zchn"/>
    <w:uiPriority w:val="9"/>
    <w:qFormat/>
    <w:rsid w:val="005A5DE1"/>
    <w:pPr>
      <w:keepNext/>
      <w:keepLines/>
      <w:spacing w:before="560" w:after="2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5A5DE1"/>
    <w:pPr>
      <w:keepNext/>
      <w:keepLines/>
      <w:spacing w:before="560" w:after="280"/>
      <w:contextualSpacing/>
      <w:outlineLvl w:val="1"/>
    </w:pPr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5A5DE1"/>
    <w:pPr>
      <w:keepNext/>
      <w:keepLines/>
      <w:spacing w:before="560" w:after="280"/>
      <w:contextualSpacing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5A5DE1"/>
    <w:pPr>
      <w:keepNext/>
      <w:keepLines/>
      <w:spacing w:before="560" w:after="280"/>
      <w:contextualSpacing/>
      <w:outlineLvl w:val="3"/>
    </w:pPr>
    <w:rPr>
      <w:rFonts w:asciiTheme="majorHAnsi" w:eastAsiaTheme="majorEastAsia" w:hAnsiTheme="majorHAnsi" w:cstheme="majorBidi"/>
      <w:b/>
      <w:b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5A5DE1"/>
    <w:pPr>
      <w:keepNext/>
      <w:keepLines/>
      <w:spacing w:before="560" w:after="280"/>
      <w:contextualSpacing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B7D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B7D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917D7B"/>
    <w:pPr>
      <w:tabs>
        <w:tab w:val="center" w:pos="4536"/>
        <w:tab w:val="right" w:pos="9072"/>
      </w:tabs>
      <w:jc w:val="center"/>
    </w:p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116535"/>
  </w:style>
  <w:style w:type="paragraph" w:styleId="Fuzeile">
    <w:name w:val="footer"/>
    <w:basedOn w:val="Standard"/>
    <w:link w:val="FuzeileZchn"/>
    <w:uiPriority w:val="86"/>
    <w:semiHidden/>
    <w:rsid w:val="00B51BBB"/>
    <w:pPr>
      <w:spacing w:line="240" w:lineRule="auto"/>
    </w:pPr>
    <w:rPr>
      <w:sz w:val="15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116535"/>
    <w:rPr>
      <w:sz w:val="15"/>
    </w:rPr>
  </w:style>
  <w:style w:type="paragraph" w:styleId="Listenabsatz">
    <w:name w:val="List Paragraph"/>
    <w:basedOn w:val="Standard"/>
    <w:uiPriority w:val="34"/>
    <w:qFormat/>
    <w:rsid w:val="009C67A8"/>
    <w:pPr>
      <w:numPr>
        <w:numId w:val="4"/>
      </w:numPr>
      <w:contextualSpacing/>
    </w:p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  <w:tabs>
        <w:tab w:val="num" w:pos="360"/>
      </w:tabs>
      <w:ind w:left="284" w:hanging="284"/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A5DE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5DE1"/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itel">
    <w:name w:val="Title"/>
    <w:basedOn w:val="Standard"/>
    <w:next w:val="Untertitel"/>
    <w:link w:val="TitelZchn"/>
    <w:uiPriority w:val="15"/>
    <w:qFormat/>
    <w:rsid w:val="00410327"/>
    <w:pPr>
      <w:spacing w:line="240" w:lineRule="auto"/>
      <w:contextualSpacing/>
    </w:pPr>
    <w:rPr>
      <w:rFonts w:asciiTheme="majorHAnsi" w:eastAsiaTheme="majorEastAsia" w:hAnsiTheme="majorHAnsi" w:cstheme="majorBidi"/>
      <w:sz w:val="70"/>
      <w:szCs w:val="52"/>
    </w:rPr>
  </w:style>
  <w:style w:type="character" w:customStyle="1" w:styleId="TitelZchn">
    <w:name w:val="Titel Zchn"/>
    <w:basedOn w:val="Absatz-Standardschriftart"/>
    <w:link w:val="Titel"/>
    <w:uiPriority w:val="15"/>
    <w:rsid w:val="0015264E"/>
    <w:rPr>
      <w:rFonts w:asciiTheme="majorHAnsi" w:eastAsiaTheme="majorEastAsia" w:hAnsiTheme="majorHAnsi" w:cstheme="majorBidi"/>
      <w:sz w:val="70"/>
      <w:szCs w:val="52"/>
    </w:rPr>
  </w:style>
  <w:style w:type="paragraph" w:customStyle="1" w:styleId="Brieftitel">
    <w:name w:val="Brieftitel"/>
    <w:basedOn w:val="Standard"/>
    <w:link w:val="BrieftitelZchn"/>
    <w:uiPriority w:val="19"/>
    <w:semiHidden/>
    <w:rsid w:val="002A268F"/>
    <w:pPr>
      <w:spacing w:before="560" w:after="580"/>
      <w:contextualSpacing/>
      <w:outlineLvl w:val="0"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9"/>
    <w:semiHidden/>
    <w:rsid w:val="00A20BFE"/>
    <w:rPr>
      <w:rFonts w:asciiTheme="majorHAnsi" w:hAnsiTheme="majorHAnsi"/>
      <w:b/>
    </w:rPr>
  </w:style>
  <w:style w:type="paragraph" w:customStyle="1" w:styleId="Traktandum11">
    <w:name w:val="Traktandum 1.1"/>
    <w:basedOn w:val="Standard"/>
    <w:next w:val="Traktandum-Text"/>
    <w:uiPriority w:val="27"/>
    <w:semiHidden/>
    <w:rsid w:val="00965F86"/>
    <w:pPr>
      <w:numPr>
        <w:ilvl w:val="1"/>
        <w:numId w:val="9"/>
      </w:numPr>
    </w:pPr>
    <w:rPr>
      <w:b/>
    </w:rPr>
  </w:style>
  <w:style w:type="table" w:customStyle="1" w:styleId="KlassischeTabelle">
    <w:name w:val="Klassische Tabelle"/>
    <w:basedOn w:val="NormaleTabelle"/>
    <w:next w:val="Tabellenraster"/>
    <w:uiPriority w:val="59"/>
    <w:rsid w:val="009F60D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rsid w:val="005A5DE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6C03"/>
    <w:rPr>
      <w:rFonts w:asciiTheme="majorHAnsi" w:eastAsiaTheme="majorEastAsia" w:hAnsiTheme="majorHAnsi" w:cstheme="majorBidi"/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6C03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7D16"/>
    <w:rPr>
      <w:rFonts w:asciiTheme="majorHAnsi" w:eastAsiaTheme="majorEastAsia" w:hAnsiTheme="majorHAnsi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7D16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A201CB"/>
    <w:pPr>
      <w:numPr>
        <w:numId w:val="17"/>
      </w:numPr>
    </w:pPr>
  </w:style>
  <w:style w:type="paragraph" w:customStyle="1" w:styleId="Traktandum-Text">
    <w:name w:val="Traktandum-Text"/>
    <w:basedOn w:val="Aufzhlung1"/>
    <w:uiPriority w:val="28"/>
    <w:semiHidden/>
    <w:rsid w:val="00E269E1"/>
    <w:pPr>
      <w:numPr>
        <w:ilvl w:val="2"/>
        <w:numId w:val="9"/>
      </w:numPr>
      <w:tabs>
        <w:tab w:val="left" w:pos="7938"/>
      </w:tabs>
      <w:ind w:right="848"/>
    </w:pPr>
  </w:style>
  <w:style w:type="paragraph" w:customStyle="1" w:styleId="Traktandum1">
    <w:name w:val="Traktandum 1."/>
    <w:basedOn w:val="Aufzhlung1"/>
    <w:next w:val="Traktandum-Text"/>
    <w:uiPriority w:val="27"/>
    <w:semiHidden/>
    <w:rsid w:val="00965F86"/>
    <w:pPr>
      <w:numPr>
        <w:numId w:val="9"/>
      </w:numPr>
      <w:tabs>
        <w:tab w:val="left" w:pos="7938"/>
      </w:tabs>
    </w:pPr>
    <w:rPr>
      <w:rFonts w:asciiTheme="majorHAnsi" w:hAnsiTheme="majorHAnsi"/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8C53D9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5"/>
    <w:qFormat/>
    <w:rsid w:val="000207E1"/>
    <w:pPr>
      <w:numPr>
        <w:ilvl w:val="1"/>
      </w:numPr>
      <w:spacing w:before="400"/>
    </w:pPr>
    <w:rPr>
      <w:rFonts w:eastAsiaTheme="minorEastAsia"/>
      <w:sz w:val="28"/>
    </w:rPr>
  </w:style>
  <w:style w:type="character" w:customStyle="1" w:styleId="UntertitelZchn">
    <w:name w:val="Untertitel Zchn"/>
    <w:basedOn w:val="Absatz-Standardschriftart"/>
    <w:link w:val="Untertitel"/>
    <w:uiPriority w:val="15"/>
    <w:rsid w:val="0015264E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24"/>
    <w:semiHidden/>
    <w:rsid w:val="002A268F"/>
    <w:pPr>
      <w:spacing w:before="1000" w:after="560"/>
    </w:pPr>
  </w:style>
  <w:style w:type="character" w:customStyle="1" w:styleId="DatumZchn">
    <w:name w:val="Datum Zchn"/>
    <w:basedOn w:val="Absatz-Standardschriftart"/>
    <w:link w:val="Datum"/>
    <w:uiPriority w:val="24"/>
    <w:semiHidden/>
    <w:rsid w:val="008655FD"/>
  </w:style>
  <w:style w:type="paragraph" w:styleId="Funotentext">
    <w:name w:val="footnote text"/>
    <w:basedOn w:val="Standard"/>
    <w:link w:val="FunotentextZchn"/>
    <w:uiPriority w:val="79"/>
    <w:semiHidden/>
    <w:rsid w:val="00510A29"/>
    <w:pPr>
      <w:spacing w:line="240" w:lineRule="auto"/>
      <w:ind w:left="170" w:hanging="170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DE6C03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D96AEF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qFormat/>
    <w:rsid w:val="00303CEA"/>
    <w:pPr>
      <w:numPr>
        <w:ilvl w:val="1"/>
      </w:numPr>
      <w:ind w:left="738" w:hanging="284"/>
    </w:pPr>
  </w:style>
  <w:style w:type="paragraph" w:customStyle="1" w:styleId="Aufzhlung3">
    <w:name w:val="Aufzählung 3"/>
    <w:basedOn w:val="Aufzhlung1"/>
    <w:uiPriority w:val="6"/>
    <w:qFormat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20"/>
    <w:rsid w:val="00510A29"/>
    <w:pPr>
      <w:spacing w:before="120" w:after="240" w:line="240" w:lineRule="atLeast"/>
    </w:pPr>
    <w:rPr>
      <w:iCs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4240ED"/>
    <w:pPr>
      <w:numPr>
        <w:numId w:val="16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4240ED"/>
    <w:pPr>
      <w:numPr>
        <w:ilvl w:val="1"/>
        <w:numId w:val="16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4240ED"/>
    <w:pPr>
      <w:numPr>
        <w:ilvl w:val="2"/>
        <w:numId w:val="16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4240ED"/>
    <w:pPr>
      <w:numPr>
        <w:ilvl w:val="3"/>
        <w:numId w:val="16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DC6D8D"/>
    <w:pPr>
      <w:tabs>
        <w:tab w:val="right" w:pos="9070"/>
      </w:tabs>
      <w:spacing w:before="360" w:line="360" w:lineRule="atLeast"/>
      <w:ind w:left="680" w:hanging="680"/>
    </w:pPr>
    <w:rPr>
      <w:b/>
      <w:bCs/>
      <w:sz w:val="25"/>
    </w:rPr>
  </w:style>
  <w:style w:type="paragraph" w:styleId="Verzeichnis2">
    <w:name w:val="toc 2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Verzeichnis3">
    <w:name w:val="toc 3"/>
    <w:basedOn w:val="Standard"/>
    <w:next w:val="Standard"/>
    <w:autoRedefine/>
    <w:uiPriority w:val="39"/>
    <w:semiHidden/>
    <w:rsid w:val="0008450B"/>
    <w:pPr>
      <w:tabs>
        <w:tab w:val="right" w:pos="9070"/>
      </w:tabs>
      <w:ind w:left="680" w:hanging="680"/>
    </w:pPr>
  </w:style>
  <w:style w:type="paragraph" w:styleId="StandardWeb">
    <w:name w:val="Normal (Web)"/>
    <w:basedOn w:val="Standard"/>
    <w:uiPriority w:val="79"/>
    <w:semiHidden/>
    <w:rsid w:val="00126A7A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0E188C"/>
    <w:pPr>
      <w:tabs>
        <w:tab w:val="right" w:pos="9072"/>
      </w:tabs>
    </w:pPr>
  </w:style>
  <w:style w:type="paragraph" w:customStyle="1" w:styleId="Absenderzeile">
    <w:name w:val="Absenderzeile"/>
    <w:basedOn w:val="Standard"/>
    <w:uiPriority w:val="21"/>
    <w:semiHidden/>
    <w:rsid w:val="00843DDF"/>
    <w:pPr>
      <w:tabs>
        <w:tab w:val="right" w:pos="4026"/>
      </w:tabs>
    </w:pPr>
    <w:rPr>
      <w:sz w:val="13"/>
      <w:u w:val="single"/>
    </w:rPr>
  </w:style>
  <w:style w:type="paragraph" w:customStyle="1" w:styleId="Nummerierung1">
    <w:name w:val="Nummerierung 1"/>
    <w:basedOn w:val="Standard"/>
    <w:uiPriority w:val="7"/>
    <w:qFormat/>
    <w:rsid w:val="00CF28E0"/>
    <w:pPr>
      <w:numPr>
        <w:ilvl w:val="5"/>
        <w:numId w:val="16"/>
      </w:numPr>
    </w:pPr>
  </w:style>
  <w:style w:type="paragraph" w:customStyle="1" w:styleId="Nummerierung2">
    <w:name w:val="Nummerierung 2"/>
    <w:basedOn w:val="Nummerierung1"/>
    <w:uiPriority w:val="7"/>
    <w:rsid w:val="00CF28E0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28E0"/>
    <w:pPr>
      <w:numPr>
        <w:ilvl w:val="8"/>
        <w:numId w:val="16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ED6B5D"/>
    <w:pPr>
      <w:pageBreakBefore/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99"/>
    <w:semiHidden/>
    <w:rsid w:val="00153AB0"/>
    <w:rPr>
      <w:color w:val="808080" w:themeColor="background1" w:themeShade="80"/>
    </w:rPr>
  </w:style>
  <w:style w:type="paragraph" w:customStyle="1" w:styleId="ErstelltdurchVorlagenbauerchfrPHSG">
    <w:name w:val="Erstellt durch Vorlagenbauer.ch für PHSG"/>
    <w:basedOn w:val="Standard"/>
    <w:next w:val="Standard"/>
    <w:semiHidden/>
    <w:rsid w:val="00CB7D16"/>
    <w:pPr>
      <w:numPr>
        <w:numId w:val="8"/>
      </w:num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Verzeichnis5">
    <w:name w:val="toc 5"/>
    <w:basedOn w:val="Standard"/>
    <w:next w:val="Standard"/>
    <w:autoRedefine/>
    <w:uiPriority w:val="39"/>
    <w:semiHidden/>
    <w:rsid w:val="00E41606"/>
    <w:pPr>
      <w:tabs>
        <w:tab w:val="right" w:pos="9072"/>
      </w:tabs>
      <w:ind w:left="1021" w:hanging="1021"/>
    </w:pPr>
  </w:style>
  <w:style w:type="paragraph" w:styleId="Literaturverzeichnis">
    <w:name w:val="Bibliography"/>
    <w:basedOn w:val="Standard"/>
    <w:next w:val="Standard"/>
    <w:uiPriority w:val="37"/>
    <w:semiHidden/>
    <w:rsid w:val="00E02496"/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0DEA"/>
    <w:pPr>
      <w:spacing w:line="240" w:lineRule="auto"/>
      <w:ind w:left="200" w:hanging="200"/>
    </w:pPr>
  </w:style>
  <w:style w:type="numbering" w:customStyle="1" w:styleId="NummerierteberschriftenListe">
    <w:name w:val="Nummerierte Überschriften (Liste)"/>
    <w:uiPriority w:val="99"/>
    <w:rsid w:val="004240ED"/>
    <w:pPr>
      <w:numPr>
        <w:numId w:val="2"/>
      </w:numPr>
    </w:pPr>
  </w:style>
  <w:style w:type="numbering" w:customStyle="1" w:styleId="AufzhlungenListe">
    <w:name w:val="Aufzählungen (Liste)"/>
    <w:uiPriority w:val="99"/>
    <w:rsid w:val="00A201CB"/>
    <w:pPr>
      <w:numPr>
        <w:numId w:val="3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rsid w:val="004240ED"/>
    <w:pPr>
      <w:numPr>
        <w:ilvl w:val="4"/>
        <w:numId w:val="16"/>
      </w:numPr>
    </w:pPr>
  </w:style>
  <w:style w:type="character" w:customStyle="1" w:styleId="AbsenderzeilePP">
    <w:name w:val="Absenderzeile P.P."/>
    <w:basedOn w:val="Absatz-Standardschriftart"/>
    <w:uiPriority w:val="21"/>
    <w:semiHidden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21"/>
    <w:semiHidden/>
    <w:rsid w:val="0017204E"/>
    <w:rPr>
      <w:b/>
      <w:spacing w:val="0"/>
      <w:sz w:val="32"/>
    </w:rPr>
  </w:style>
  <w:style w:type="numbering" w:customStyle="1" w:styleId="Traktanden">
    <w:name w:val="Traktanden"/>
    <w:uiPriority w:val="99"/>
    <w:rsid w:val="00965F86"/>
    <w:pPr>
      <w:numPr>
        <w:numId w:val="9"/>
      </w:numPr>
    </w:pPr>
  </w:style>
  <w:style w:type="paragraph" w:customStyle="1" w:styleId="Funotentrennlinie">
    <w:name w:val="Fußnotentrennlinie"/>
    <w:basedOn w:val="Standard"/>
    <w:uiPriority w:val="79"/>
    <w:semiHidden/>
    <w:rsid w:val="000F439A"/>
    <w:pPr>
      <w:pBdr>
        <w:bottom w:val="single" w:sz="4" w:space="1" w:color="auto"/>
      </w:pBdr>
      <w:spacing w:after="160"/>
      <w:ind w:right="6095"/>
    </w:pPr>
    <w:rPr>
      <w:color w:val="FFFFFF" w:themeColor="background1"/>
    </w:rPr>
  </w:style>
  <w:style w:type="paragraph" w:customStyle="1" w:styleId="Text75Pt">
    <w:name w:val="Text 7.5 Pt"/>
    <w:basedOn w:val="Standard"/>
    <w:rsid w:val="0050420A"/>
    <w:pPr>
      <w:spacing w:line="220" w:lineRule="atLeast"/>
    </w:pPr>
    <w:rPr>
      <w:sz w:val="15"/>
    </w:rPr>
  </w:style>
  <w:style w:type="paragraph" w:customStyle="1" w:styleId="Aufzhlung4">
    <w:name w:val="Aufzählung 4"/>
    <w:basedOn w:val="Aufzhlung3"/>
    <w:uiPriority w:val="6"/>
    <w:semiHidden/>
    <w:qFormat/>
    <w:rsid w:val="00673B82"/>
    <w:pPr>
      <w:numPr>
        <w:ilvl w:val="3"/>
      </w:numPr>
    </w:pPr>
  </w:style>
  <w:style w:type="paragraph" w:customStyle="1" w:styleId="Titelweiss">
    <w:name w:val="Titel weiss"/>
    <w:basedOn w:val="Titel"/>
    <w:uiPriority w:val="16"/>
    <w:semiHidden/>
    <w:qFormat/>
    <w:rsid w:val="000207E1"/>
    <w:pPr>
      <w:spacing w:after="400"/>
    </w:pPr>
    <w:rPr>
      <w:color w:val="FFFFFF" w:themeColor="background1"/>
    </w:rPr>
  </w:style>
  <w:style w:type="paragraph" w:customStyle="1" w:styleId="Untertitelweiss">
    <w:name w:val="Untertitel weiss"/>
    <w:basedOn w:val="Untertitel"/>
    <w:uiPriority w:val="16"/>
    <w:semiHidden/>
    <w:qFormat/>
    <w:rsid w:val="000207E1"/>
    <w:rPr>
      <w:color w:val="FFFFFF" w:themeColor="background1"/>
    </w:rPr>
  </w:style>
  <w:style w:type="paragraph" w:customStyle="1" w:styleId="Textweiss">
    <w:name w:val="Text weiss"/>
    <w:basedOn w:val="Standard"/>
    <w:uiPriority w:val="17"/>
    <w:semiHidden/>
    <w:qFormat/>
    <w:rsid w:val="00DD509F"/>
    <w:rPr>
      <w:color w:val="FFFFFF" w:themeColor="background1"/>
    </w:rPr>
  </w:style>
  <w:style w:type="paragraph" w:customStyle="1" w:styleId="Kopfzeile75Pt">
    <w:name w:val="Kopfzeile 7.5 Pt"/>
    <w:basedOn w:val="Kopfzeile"/>
    <w:uiPriority w:val="84"/>
    <w:semiHidden/>
    <w:qFormat/>
    <w:rsid w:val="0039171A"/>
    <w:pPr>
      <w:spacing w:line="220" w:lineRule="atLeast"/>
      <w:jc w:val="left"/>
    </w:pPr>
    <w:rPr>
      <w:sz w:val="15"/>
      <w:szCs w:val="15"/>
    </w:rPr>
  </w:style>
  <w:style w:type="paragraph" w:customStyle="1" w:styleId="Titelklein">
    <w:name w:val="Titel klein"/>
    <w:basedOn w:val="Standard"/>
    <w:next w:val="Standard"/>
    <w:uiPriority w:val="14"/>
    <w:qFormat/>
    <w:rsid w:val="0015264E"/>
    <w:pPr>
      <w:spacing w:after="180"/>
    </w:pPr>
    <w:rPr>
      <w:b/>
      <w:bCs/>
      <w:sz w:val="36"/>
      <w:szCs w:val="36"/>
    </w:rPr>
  </w:style>
  <w:style w:type="paragraph" w:customStyle="1" w:styleId="Intro-Text">
    <w:name w:val="Intro-Text"/>
    <w:basedOn w:val="Standard"/>
    <w:next w:val="Standard"/>
    <w:uiPriority w:val="15"/>
    <w:qFormat/>
    <w:rsid w:val="00665A71"/>
    <w:pPr>
      <w:spacing w:after="1000"/>
      <w:contextualSpacing/>
    </w:pPr>
  </w:style>
  <w:style w:type="paragraph" w:customStyle="1" w:styleId="NummerierungIIIIII">
    <w:name w:val="Nummerierung I II III"/>
    <w:basedOn w:val="Standard"/>
    <w:uiPriority w:val="9"/>
    <w:semiHidden/>
    <w:qFormat/>
    <w:rsid w:val="002C7F61"/>
    <w:pPr>
      <w:numPr>
        <w:ilvl w:val="4"/>
        <w:numId w:val="17"/>
      </w:numPr>
      <w:tabs>
        <w:tab w:val="left" w:pos="567"/>
      </w:tabs>
    </w:pPr>
  </w:style>
  <w:style w:type="paragraph" w:customStyle="1" w:styleId="Default">
    <w:name w:val="Default"/>
    <w:rsid w:val="004D4BD2"/>
    <w:pPr>
      <w:autoSpaceDE w:val="0"/>
      <w:autoSpaceDN w:val="0"/>
      <w:adjustRightInd w:val="0"/>
      <w:spacing w:line="240" w:lineRule="auto"/>
    </w:pPr>
    <w:rPr>
      <w:rFonts w:ascii="Univers LT 55" w:eastAsia="Times" w:hAnsi="Univers LT 55" w:cs="Univers LT 55"/>
      <w:color w:val="000000"/>
      <w:sz w:val="24"/>
      <w:szCs w:val="24"/>
      <w:lang w:eastAsia="de-CH"/>
    </w:rPr>
  </w:style>
  <w:style w:type="paragraph" w:styleId="Textkrper">
    <w:name w:val="Body Text"/>
    <w:basedOn w:val="Standard"/>
    <w:link w:val="TextkrperZchn"/>
    <w:rsid w:val="004D4BD2"/>
    <w:pPr>
      <w:tabs>
        <w:tab w:val="left" w:pos="2268"/>
        <w:tab w:val="left" w:pos="4536"/>
        <w:tab w:val="left" w:pos="6804"/>
      </w:tabs>
      <w:spacing w:line="280" w:lineRule="exact"/>
    </w:pPr>
    <w:rPr>
      <w:rFonts w:ascii="Helvetica" w:eastAsia="Times New Roman" w:hAnsi="Helvetica" w:cs="Times New Roman"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4D4BD2"/>
    <w:rPr>
      <w:rFonts w:ascii="Helvetica" w:eastAsia="Times New Roman" w:hAnsi="Helvetic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studienberatung.primar@phsg.ch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quan\OneDrive%20-%20PHSG\Desktop\Word_Vorlage_ohne_Titelseite_hoc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437269-49E1-446C-8E49-5FDCD681E2E9}"/>
      </w:docPartPr>
      <w:docPartBody>
        <w:p w:rsidR="00A205D0" w:rsidRDefault="00FC0CB8">
          <w:r w:rsidRPr="009D22C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C31621FD5743778C330268CA52DE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D4724A-381D-4D48-8C3D-4D8CE318E535}"/>
      </w:docPartPr>
      <w:docPartBody>
        <w:p w:rsidR="00A205D0" w:rsidRDefault="00FC0CB8" w:rsidP="00FC0CB8">
          <w:pPr>
            <w:pStyle w:val="61C31621FD5743778C330268CA52DE18"/>
          </w:pPr>
          <w:r w:rsidRPr="009D22C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CAC8A458B2A460FB2B666BBB8FF72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108074-A720-401B-BF6F-16986AAC0D4F}"/>
      </w:docPartPr>
      <w:docPartBody>
        <w:p w:rsidR="00A205D0" w:rsidRDefault="00FC0CB8" w:rsidP="00FC0CB8">
          <w:pPr>
            <w:pStyle w:val="DCAC8A458B2A460FB2B666BBB8FF72CC"/>
          </w:pPr>
          <w:r w:rsidRPr="009D22C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E6C80C332D4191BCF3A50379C3DE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CF1358-0AED-43AA-B1A3-D6F06AFF544C}"/>
      </w:docPartPr>
      <w:docPartBody>
        <w:p w:rsidR="00A205D0" w:rsidRDefault="00FC0CB8" w:rsidP="00FC0CB8">
          <w:pPr>
            <w:pStyle w:val="C5E6C80C332D4191BCF3A50379C3DED3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C9CADC293D4BFAB003A95BC17AB3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8761F6-B3B1-4B51-97CC-3409EAFE4C39}"/>
      </w:docPartPr>
      <w:docPartBody>
        <w:p w:rsidR="00A205D0" w:rsidRDefault="00FC0CB8" w:rsidP="00FC0CB8">
          <w:pPr>
            <w:pStyle w:val="E8C9CADC293D4BFAB003A95BC17AB3DE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70D5653DCD48AC84B5C8D6A0F779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7EA8BD-BB56-4034-8797-D6A8428B1B9D}"/>
      </w:docPartPr>
      <w:docPartBody>
        <w:p w:rsidR="00A205D0" w:rsidRDefault="00FC0CB8" w:rsidP="00FC0CB8">
          <w:pPr>
            <w:pStyle w:val="CE70D5653DCD48AC84B5C8D6A0F77995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DDDC1A44E24E269F20696DD19EBF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22875B-76AB-4423-93CF-D197BCA3F84D}"/>
      </w:docPartPr>
      <w:docPartBody>
        <w:p w:rsidR="00A205D0" w:rsidRDefault="00FC0CB8" w:rsidP="00FC0CB8">
          <w:pPr>
            <w:pStyle w:val="BBDDDC1A44E24E269F20696DD19EBF1C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4A27F4809942B8905DDED6D6AA05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46637F-D0F6-4000-8B15-2F83EDF07B39}"/>
      </w:docPartPr>
      <w:docPartBody>
        <w:p w:rsidR="00A205D0" w:rsidRDefault="00FC0CB8" w:rsidP="00FC0CB8">
          <w:pPr>
            <w:pStyle w:val="484A27F4809942B8905DDED6D6AA056E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E7294B0013430BA15E8DB1AE096F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6CFB77-F7E1-441B-BA7D-D5561A1A3F47}"/>
      </w:docPartPr>
      <w:docPartBody>
        <w:p w:rsidR="00A205D0" w:rsidRDefault="00FC0CB8" w:rsidP="00FC0CB8">
          <w:pPr>
            <w:pStyle w:val="B7E7294B0013430BA15E8DB1AE096F18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5414DEA6E2487A92C3E5A3C20A54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D0C0A0-3B71-416A-8499-74D9462F4A66}"/>
      </w:docPartPr>
      <w:docPartBody>
        <w:p w:rsidR="00A205D0" w:rsidRDefault="00FC0CB8" w:rsidP="00FC0CB8">
          <w:pPr>
            <w:pStyle w:val="CE5414DEA6E2487A92C3E5A3C20A5468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A5AA6D08824C938C055EECF95186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793680-4840-47FC-944F-E83AF7471C80}"/>
      </w:docPartPr>
      <w:docPartBody>
        <w:p w:rsidR="00A205D0" w:rsidRDefault="00FC0CB8" w:rsidP="00FC0CB8">
          <w:pPr>
            <w:pStyle w:val="35A5AA6D08824C938C055EECF951864C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226A70B0B24B719A8057CBA74894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77722F-5920-4F3E-9FE2-D3FDDDE15663}"/>
      </w:docPartPr>
      <w:docPartBody>
        <w:p w:rsidR="00A205D0" w:rsidRDefault="00FC0CB8" w:rsidP="00FC0CB8">
          <w:pPr>
            <w:pStyle w:val="F2226A70B0B24B719A8057CBA748943A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6A513F17AB45028A9C66D38ECA50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58FB7C-E658-4106-AD57-3F818F011ACD}"/>
      </w:docPartPr>
      <w:docPartBody>
        <w:p w:rsidR="00A205D0" w:rsidRDefault="00FC0CB8" w:rsidP="00FC0CB8">
          <w:pPr>
            <w:pStyle w:val="4B6A513F17AB45028A9C66D38ECA5047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CC42F6C8524B94A7D7B610592D6C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62B3E6-601E-47AA-B8EE-065D518E4C73}"/>
      </w:docPartPr>
      <w:docPartBody>
        <w:p w:rsidR="00A205D0" w:rsidRDefault="00FC0CB8" w:rsidP="00FC0CB8">
          <w:pPr>
            <w:pStyle w:val="43CC42F6C8524B94A7D7B610592D6CE2"/>
          </w:pPr>
          <w:r w:rsidRPr="006717B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7E9C61A24EF42C8BF800931D8A642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195B4E-A75F-4BA6-8336-2089765D2335}"/>
      </w:docPartPr>
      <w:docPartBody>
        <w:p w:rsidR="00A205D0" w:rsidRDefault="00FC0CB8" w:rsidP="00FC0CB8">
          <w:pPr>
            <w:pStyle w:val="87E9C61A24EF42C8BF800931D8A642B3"/>
          </w:pPr>
          <w:r w:rsidRPr="009D22C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09367E1F45468BABE8E3DA154669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DE5129-8954-4722-ABE8-FE6E3E0DFDC0}"/>
      </w:docPartPr>
      <w:docPartBody>
        <w:p w:rsidR="00A205D0" w:rsidRDefault="00FC0CB8" w:rsidP="00FC0CB8">
          <w:pPr>
            <w:pStyle w:val="2409367E1F45468BABE8E3DA154669A3"/>
          </w:pPr>
          <w:r w:rsidRPr="009D22C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LT 55">
    <w:altName w:val="Calibri"/>
    <w:charset w:val="00"/>
    <w:family w:val="auto"/>
    <w:pitch w:val="variable"/>
    <w:sig w:usb0="8000002F" w:usb1="4000004A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B8"/>
    <w:rsid w:val="00A205D0"/>
    <w:rsid w:val="00EF4A4C"/>
    <w:rsid w:val="00FC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C0CB8"/>
    <w:rPr>
      <w:color w:val="808080"/>
    </w:rPr>
  </w:style>
  <w:style w:type="paragraph" w:customStyle="1" w:styleId="20014622FB3E48ED83E8CE49BBD00821">
    <w:name w:val="20014622FB3E48ED83E8CE49BBD00821"/>
    <w:rsid w:val="00FC0CB8"/>
  </w:style>
  <w:style w:type="paragraph" w:customStyle="1" w:styleId="E5BD26B9A94A4B169C51AFEEEA5B127C">
    <w:name w:val="E5BD26B9A94A4B169C51AFEEEA5B127C"/>
    <w:rsid w:val="00FC0CB8"/>
  </w:style>
  <w:style w:type="paragraph" w:customStyle="1" w:styleId="61C31621FD5743778C330268CA52DE18">
    <w:name w:val="61C31621FD5743778C330268CA52DE18"/>
    <w:rsid w:val="00FC0CB8"/>
  </w:style>
  <w:style w:type="paragraph" w:customStyle="1" w:styleId="DCAC8A458B2A460FB2B666BBB8FF72CC">
    <w:name w:val="DCAC8A458B2A460FB2B666BBB8FF72CC"/>
    <w:rsid w:val="00FC0CB8"/>
  </w:style>
  <w:style w:type="paragraph" w:customStyle="1" w:styleId="DA8918A3C61D48BB9B44050AA44F6EE0">
    <w:name w:val="DA8918A3C61D48BB9B44050AA44F6EE0"/>
    <w:rsid w:val="00FC0CB8"/>
  </w:style>
  <w:style w:type="paragraph" w:customStyle="1" w:styleId="C5E6C80C332D4191BCF3A50379C3DED3">
    <w:name w:val="C5E6C80C332D4191BCF3A50379C3DED3"/>
    <w:rsid w:val="00FC0CB8"/>
  </w:style>
  <w:style w:type="paragraph" w:customStyle="1" w:styleId="E8C9CADC293D4BFAB003A95BC17AB3DE">
    <w:name w:val="E8C9CADC293D4BFAB003A95BC17AB3DE"/>
    <w:rsid w:val="00FC0CB8"/>
  </w:style>
  <w:style w:type="paragraph" w:customStyle="1" w:styleId="CE70D5653DCD48AC84B5C8D6A0F77995">
    <w:name w:val="CE70D5653DCD48AC84B5C8D6A0F77995"/>
    <w:rsid w:val="00FC0CB8"/>
  </w:style>
  <w:style w:type="paragraph" w:customStyle="1" w:styleId="BBDDDC1A44E24E269F20696DD19EBF1C">
    <w:name w:val="BBDDDC1A44E24E269F20696DD19EBF1C"/>
    <w:rsid w:val="00FC0CB8"/>
  </w:style>
  <w:style w:type="paragraph" w:customStyle="1" w:styleId="484A27F4809942B8905DDED6D6AA056E">
    <w:name w:val="484A27F4809942B8905DDED6D6AA056E"/>
    <w:rsid w:val="00FC0CB8"/>
  </w:style>
  <w:style w:type="paragraph" w:customStyle="1" w:styleId="B7E7294B0013430BA15E8DB1AE096F18">
    <w:name w:val="B7E7294B0013430BA15E8DB1AE096F18"/>
    <w:rsid w:val="00FC0CB8"/>
  </w:style>
  <w:style w:type="paragraph" w:customStyle="1" w:styleId="CE5414DEA6E2487A92C3E5A3C20A5468">
    <w:name w:val="CE5414DEA6E2487A92C3E5A3C20A5468"/>
    <w:rsid w:val="00FC0CB8"/>
  </w:style>
  <w:style w:type="paragraph" w:customStyle="1" w:styleId="35A5AA6D08824C938C055EECF951864C">
    <w:name w:val="35A5AA6D08824C938C055EECF951864C"/>
    <w:rsid w:val="00FC0CB8"/>
  </w:style>
  <w:style w:type="paragraph" w:customStyle="1" w:styleId="F2226A70B0B24B719A8057CBA748943A">
    <w:name w:val="F2226A70B0B24B719A8057CBA748943A"/>
    <w:rsid w:val="00FC0CB8"/>
  </w:style>
  <w:style w:type="paragraph" w:customStyle="1" w:styleId="4B6A513F17AB45028A9C66D38ECA5047">
    <w:name w:val="4B6A513F17AB45028A9C66D38ECA5047"/>
    <w:rsid w:val="00FC0CB8"/>
  </w:style>
  <w:style w:type="paragraph" w:customStyle="1" w:styleId="43CC42F6C8524B94A7D7B610592D6CE2">
    <w:name w:val="43CC42F6C8524B94A7D7B610592D6CE2"/>
    <w:rsid w:val="00FC0CB8"/>
  </w:style>
  <w:style w:type="paragraph" w:customStyle="1" w:styleId="87E9C61A24EF42C8BF800931D8A642B3">
    <w:name w:val="87E9C61A24EF42C8BF800931D8A642B3"/>
    <w:rsid w:val="00FC0CB8"/>
  </w:style>
  <w:style w:type="paragraph" w:customStyle="1" w:styleId="2409367E1F45468BABE8E3DA154669A3">
    <w:name w:val="2409367E1F45468BABE8E3DA154669A3"/>
    <w:rsid w:val="00FC0C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PHSG 2026 (Konzept)">
      <a:dk1>
        <a:sysClr val="windowText" lastClr="000000"/>
      </a:dk1>
      <a:lt1>
        <a:sysClr val="window" lastClr="FFFFFF"/>
      </a:lt1>
      <a:dk2>
        <a:srgbClr val="1C3D36"/>
      </a:dk2>
      <a:lt2>
        <a:srgbClr val="8EA3A6"/>
      </a:lt2>
      <a:accent1>
        <a:srgbClr val="009A56"/>
      </a:accent1>
      <a:accent2>
        <a:srgbClr val="00826A"/>
      </a:accent2>
      <a:accent3>
        <a:srgbClr val="005D74"/>
      </a:accent3>
      <a:accent4>
        <a:srgbClr val="BE474F"/>
      </a:accent4>
      <a:accent5>
        <a:srgbClr val="7B3C61"/>
      </a:accent5>
      <a:accent6>
        <a:srgbClr val="957130"/>
      </a:accent6>
      <a:hlink>
        <a:srgbClr val="000000"/>
      </a:hlink>
      <a:folHlink>
        <a:srgbClr val="000000"/>
      </a:folHlink>
    </a:clrScheme>
    <a:fontScheme name="a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Verbinden xmlns="http://www.vorlagenbauer.ch/Uniky">
  <Vorname>[Vorname]</Vorname>
  <Name>[Name]</Name>
  <Initialen>[Initialen]</Initialen>
  <Akademischer_Titel>[Akademischer_Titel]</Akademischer_Titel>
  <Funktion>[Funktion]</Funktion>
  <Abteilung>[Abteilung]</Abteilung>
  <Adresse>[Adresse]</Adresse>
  <PLZ>[PLZ]</PLZ>
  <Ort>[Ort]</Ort>
  <E-Mail>[E-Mail]</E-Mail>
  <Telefon>[Telefon]</Telefon>
  <Mobil>[Mobil]</Mobil>
</Verbinden>
</file>

<file path=customXml/item2.xml><?xml version="1.0" encoding="utf-8"?>
<Verbinden xmlns="http://www.vorlagenbauer.ch/Inhaltssteuerelemente">
  <Titel/>
  <Untertitel/>
  <Brieftitel/>
  <Ort/>
  <Datum>2026-09-24T00:00:00</Datum>
  <Vorname_Name/>
  <Vorname/>
  <Name/>
  <Funktion/>
  <Abteilung>Studienorganisation</Abteilung>
  <Adresse/>
  <PLZ_Ort/>
  <Rechnungsnummer/>
  <Belegnummer/>
  <Projektname/>
  <Sitzungsnummer/>
  <Verbinder1>Prorektorat Ausbildung</Verbinder1>
  <Verbinder2/>
  <Verbinder3/>
  <Verbinder4/>
  <Verbinder5/>
  <Checkbox1/>
  <Checkbox2/>
  <Checkbox3/>
  <Checkbox4/>
  <Checkbox5/>
</Verbinde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25" ma:contentTypeDescription="Ein neues Dokument erstellen." ma:contentTypeScope="" ma:versionID="e78b4fc54e4388815be4d2a1bcf4036c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c59c6a5e96900d950979d8ec7e766f02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orlagenbauer_x002d_ID" minOccurs="0"/>
                <xsd:element ref="ns2:Wert_1" minOccurs="0"/>
                <xsd:element ref="ns2:Wert_2" minOccurs="0"/>
                <xsd:element ref="ns2:Betrag_1" minOccurs="0"/>
                <xsd:element ref="ns2:Tot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orlagenbauer_x002d_ID" ma:index="27" nillable="true" ma:displayName="Vorlagenbauer-ID" ma:format="Dropdown" ma:hidden="true" ma:internalName="Vorlagenbauer_x002d_ID" ma:readOnly="false">
      <xsd:simpleType>
        <xsd:restriction base="dms:Text">
          <xsd:maxLength value="255"/>
        </xsd:restriction>
      </xsd:simpleType>
    </xsd:element>
    <xsd:element name="Wert_1" ma:index="28" nillable="true" ma:displayName="Wert_1" ma:decimals="2" ma:format="Dropdown" ma:hidden="true" ma:internalName="Wert_1" ma:readOnly="false" ma:percentage="FALSE">
      <xsd:simpleType>
        <xsd:restriction base="dms:Number"/>
      </xsd:simpleType>
    </xsd:element>
    <xsd:element name="Wert_2" ma:index="29" nillable="true" ma:displayName="Wert_2" ma:decimals="2" ma:format="Dropdown" ma:hidden="true" ma:internalName="Wert_2" ma:readOnly="false" ma:percentage="FALSE">
      <xsd:simpleType>
        <xsd:restriction base="dms:Number"/>
      </xsd:simpleType>
    </xsd:element>
    <xsd:element name="Betrag_1" ma:index="30" nillable="true" ma:displayName="Betrag_1" ma:decimals="2" ma:format="CHF 123,456.00 (Schweiz)" ma:hidden="true" ma:LCID="2055" ma:internalName="Betrag_1" ma:readOnly="false">
      <xsd:simpleType>
        <xsd:restriction base="dms:Currency"/>
      </xsd:simpleType>
    </xsd:element>
    <xsd:element name="Total" ma:index="31" nillable="true" ma:displayName="Total" ma:description="= [Wert_1] + [Wert_2]" ma:format="Dropdown" ma:hidden="true" ma:internalName="Total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readOnly="false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  <Wert_1 xmlns="c9077d15-72ed-4fec-bcfe-3472729e9195" xsi:nil="true"/>
    <Vorlagenbauer_x002d_ID xmlns="c9077d15-72ed-4fec-bcfe-3472729e9195" xsi:nil="true"/>
    <Wert_2 xmlns="c9077d15-72ed-4fec-bcfe-3472729e9195" xsi:nil="true"/>
    <Betrag_1 xmlns="c9077d15-72ed-4fec-bcfe-3472729e9195" xsi:nil="true"/>
    <Total xmlns="c9077d15-72ed-4fec-bcfe-3472729e9195" xsi:nil="true"/>
  </documentManagement>
</p:properties>
</file>

<file path=customXml/itemProps1.xml><?xml version="1.0" encoding="utf-8"?>
<ds:datastoreItem xmlns:ds="http://schemas.openxmlformats.org/officeDocument/2006/customXml" ds:itemID="{6D9BDDBC-D358-491E-A647-CF1C75603E54}">
  <ds:schemaRefs>
    <ds:schemaRef ds:uri="http://www.vorlagenbauer.ch/Uniky"/>
  </ds:schemaRefs>
</ds:datastoreItem>
</file>

<file path=customXml/itemProps2.xml><?xml version="1.0" encoding="utf-8"?>
<ds:datastoreItem xmlns:ds="http://schemas.openxmlformats.org/officeDocument/2006/customXml" ds:itemID="{2E8D932D-8F74-4A0F-A855-7B1DDCDB0F19}">
  <ds:schemaRefs>
    <ds:schemaRef ds:uri="http://www.vorlagenbauer.ch/Inhaltssteuerelemente"/>
  </ds:schemaRefs>
</ds:datastoreItem>
</file>

<file path=customXml/itemProps3.xml><?xml version="1.0" encoding="utf-8"?>
<ds:datastoreItem xmlns:ds="http://schemas.openxmlformats.org/officeDocument/2006/customXml" ds:itemID="{2C9588F2-4DE9-47FE-9FC8-0F10329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Word_Vorlage_ohne_Titelseite_hoch</Template>
  <TotalTime>0</TotalTime>
  <Pages>4</Pages>
  <Words>752</Words>
  <Characters>4741</Characters>
  <Application>Microsoft Office Word</Application>
  <DocSecurity>0</DocSecurity>
  <Lines>39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Quan Paul PHSG</dc:creator>
  <dc:description>erstellt durch Vorlagenbauer.ch</dc:description>
  <cp:lastModifiedBy>Quan Paul PHSG</cp:lastModifiedBy>
  <cp:revision>12</cp:revision>
  <dcterms:created xsi:type="dcterms:W3CDTF">2026-09-24T06:52:00Z</dcterms:created>
  <dcterms:modified xsi:type="dcterms:W3CDTF">2026-09-24T07:26:00Z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